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C1D" w:rsidRPr="00B96303" w:rsidRDefault="008C4C1D" w:rsidP="001571DC">
      <w:pPr>
        <w:spacing w:line="360" w:lineRule="auto"/>
        <w:jc w:val="both"/>
        <w:rPr>
          <w:rFonts w:ascii="Arial" w:hAnsi="Arial" w:cs="Arial"/>
        </w:rPr>
      </w:pPr>
    </w:p>
    <w:p w:rsidR="008C4C1D" w:rsidRPr="00B96303" w:rsidRDefault="00D36491" w:rsidP="001571DC">
      <w:pPr>
        <w:spacing w:line="360" w:lineRule="auto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  <w:b/>
        </w:rPr>
        <w:t>ROTEIRO DE ATIVIDADES COMPLEMENTARES DE ESTUDO – COVID 19</w:t>
      </w:r>
    </w:p>
    <w:p w:rsidR="008C4C1D" w:rsidRPr="00B96303" w:rsidRDefault="003A4536" w:rsidP="001571DC">
      <w:pPr>
        <w:spacing w:line="360" w:lineRule="auto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</w:rPr>
        <w:t>CMEI</w:t>
      </w:r>
      <w:r w:rsidR="00DB4146" w:rsidRPr="00B96303">
        <w:rPr>
          <w:rFonts w:ascii="Arial" w:eastAsia="Arial" w:hAnsi="Arial" w:cs="Arial"/>
        </w:rPr>
        <w:t xml:space="preserve">RITA TEODORO DE JESUS </w:t>
      </w:r>
    </w:p>
    <w:p w:rsidR="00BE6A1E" w:rsidRPr="00B96303" w:rsidRDefault="00D36491" w:rsidP="001571DC">
      <w:pPr>
        <w:spacing w:line="360" w:lineRule="auto"/>
        <w:jc w:val="both"/>
        <w:rPr>
          <w:rFonts w:ascii="Arial" w:eastAsia="Arial" w:hAnsi="Arial" w:cs="Arial"/>
          <w:b/>
          <w:color w:val="1F497D" w:themeColor="text2"/>
        </w:rPr>
      </w:pPr>
      <w:r w:rsidRPr="00B96303">
        <w:rPr>
          <w:rFonts w:ascii="Arial" w:eastAsia="Arial" w:hAnsi="Arial" w:cs="Arial"/>
          <w:b/>
        </w:rPr>
        <w:t>PR</w:t>
      </w:r>
      <w:r w:rsidR="00DB4146" w:rsidRPr="00B96303">
        <w:rPr>
          <w:rFonts w:ascii="Arial" w:eastAsia="Arial" w:hAnsi="Arial" w:cs="Arial"/>
          <w:b/>
        </w:rPr>
        <w:t>OFESSO</w:t>
      </w:r>
      <w:r w:rsidR="00CA393A" w:rsidRPr="00B96303">
        <w:rPr>
          <w:rFonts w:ascii="Arial" w:eastAsia="Arial" w:hAnsi="Arial" w:cs="Arial"/>
          <w:b/>
        </w:rPr>
        <w:t>RA</w:t>
      </w:r>
      <w:r w:rsidR="00DB4146" w:rsidRPr="00B96303">
        <w:rPr>
          <w:rFonts w:ascii="Arial" w:eastAsia="Arial" w:hAnsi="Arial" w:cs="Arial"/>
          <w:b/>
        </w:rPr>
        <w:t xml:space="preserve">: </w:t>
      </w:r>
      <w:r w:rsidR="00DB4146" w:rsidRPr="00B96303">
        <w:rPr>
          <w:rFonts w:ascii="Arial" w:eastAsia="Arial" w:hAnsi="Arial" w:cs="Arial"/>
          <w:b/>
          <w:color w:val="1F497D" w:themeColor="text2"/>
        </w:rPr>
        <w:t xml:space="preserve">EDNA </w:t>
      </w:r>
      <w:r w:rsidR="00BE6A1E" w:rsidRPr="00B96303">
        <w:rPr>
          <w:rFonts w:ascii="Arial" w:eastAsia="Arial" w:hAnsi="Arial" w:cs="Arial"/>
          <w:b/>
          <w:color w:val="1F497D" w:themeColor="text2"/>
        </w:rPr>
        <w:t xml:space="preserve">CRISTINA NUNES DOS SANTOS FERNEDA </w:t>
      </w:r>
    </w:p>
    <w:p w:rsidR="008C4C1D" w:rsidRPr="00B96303" w:rsidRDefault="00DB4146" w:rsidP="001571DC">
      <w:pPr>
        <w:spacing w:line="360" w:lineRule="auto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  <w:b/>
        </w:rPr>
        <w:t>TURMA: INFANTIL 3</w:t>
      </w:r>
    </w:p>
    <w:p w:rsidR="008C4C1D" w:rsidRPr="00B96303" w:rsidRDefault="00D36491" w:rsidP="001571DC">
      <w:pPr>
        <w:spacing w:line="360" w:lineRule="auto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  <w:b/>
        </w:rPr>
        <w:tab/>
      </w:r>
      <w:r w:rsidRPr="00B96303">
        <w:rPr>
          <w:rFonts w:ascii="Arial" w:eastAsia="Arial" w:hAnsi="Arial" w:cs="Arial"/>
          <w:b/>
        </w:rPr>
        <w:tab/>
      </w:r>
    </w:p>
    <w:p w:rsidR="008C4C1D" w:rsidRPr="00B96303" w:rsidRDefault="001571DC" w:rsidP="001571DC">
      <w:pPr>
        <w:spacing w:line="360" w:lineRule="auto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  <w:b/>
        </w:rPr>
        <w:t xml:space="preserve">PERÍODO DE REALIZAÇÃO: </w:t>
      </w:r>
      <w:r w:rsidR="00C66B48" w:rsidRPr="00C66B48">
        <w:rPr>
          <w:rFonts w:ascii="Arial" w:hAnsi="Arial" w:cs="Arial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Canto Dobrado 2" o:spid="_x0000_s1026" type="#_x0000_t65" style="position:absolute;left:0;text-align:left;margin-left:-8.1pt;margin-top:18.6pt;width:517.2pt;height:276.9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" adj="18000" filled="f" strokeweight="1pt">
            <v:stroke joinstyle="miter"/>
          </v:shape>
        </w:pict>
      </w:r>
      <w:r w:rsidR="00BE6A1E" w:rsidRPr="00B96303">
        <w:rPr>
          <w:rFonts w:ascii="Arial" w:eastAsia="Arial" w:hAnsi="Arial" w:cs="Arial"/>
          <w:b/>
        </w:rPr>
        <w:t>29/06 á 10/07.</w:t>
      </w:r>
    </w:p>
    <w:p w:rsidR="008C4C1D" w:rsidRPr="00B96303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>Prezados Pais e responsáveis!</w:t>
      </w:r>
    </w:p>
    <w:p w:rsidR="008C4C1D" w:rsidRPr="00B96303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>Contamos muito com a participação de vocês nesse Plano de Estudos Dirigidos.</w:t>
      </w:r>
    </w:p>
    <w:p w:rsidR="008C4C1D" w:rsidRPr="00B96303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 xml:space="preserve">Primeiro, reserve um local bem legal para que seu(sua) filho(a) possa estudar com tranquilidade. </w:t>
      </w:r>
    </w:p>
    <w:p w:rsidR="008C4C1D" w:rsidRPr="00B96303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 xml:space="preserve">Depois leia com atenção as orientações que seguem. Nela descrevemos de forma simples o que vamosestudar, para que, como e de que forma faremos os registros da aprendizagem. </w:t>
      </w:r>
    </w:p>
    <w:p w:rsidR="008C4C1D" w:rsidRPr="00B96303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>Também podemos  estar   mais   próximos pelo aplicativo “whatsApp”. Caso  tenha   dúvidas,   estarei nohorário de aula, disponível para ajudar.</w:t>
      </w:r>
    </w:p>
    <w:p w:rsidR="008C4C1D" w:rsidRPr="00B96303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>Não se esqueça de que estamos em um momento de reclusão social devido ao vírus COVID-19, porisso mantenha os cuidados necessários para a sua proteção e da sua família.</w:t>
      </w:r>
    </w:p>
    <w:p w:rsidR="008C4C1D" w:rsidRPr="00B96303" w:rsidRDefault="00CB12A3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B96303">
        <w:rPr>
          <w:rFonts w:ascii="Arial" w:eastAsia="Arial" w:hAnsi="Arial" w:cs="Arial"/>
          <w:color w:val="000000"/>
        </w:rPr>
        <w:t xml:space="preserve">                  Um</w:t>
      </w:r>
      <w:r w:rsidR="00D36491" w:rsidRPr="00B96303">
        <w:rPr>
          <w:rFonts w:ascii="Arial" w:eastAsia="Arial" w:hAnsi="Arial" w:cs="Arial"/>
          <w:color w:val="000000"/>
        </w:rPr>
        <w:t xml:space="preserve"> abraço,</w:t>
      </w:r>
    </w:p>
    <w:p w:rsidR="008C4C1D" w:rsidRPr="00B96303" w:rsidRDefault="008C4C1D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C4C1D" w:rsidRPr="00B96303" w:rsidRDefault="00D36491" w:rsidP="001571DC">
      <w:pPr>
        <w:spacing w:line="360" w:lineRule="auto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  <w:b/>
        </w:rPr>
        <w:t>Senhores pais e responsáveis</w:t>
      </w:r>
    </w:p>
    <w:p w:rsidR="008C4C1D" w:rsidRPr="00B96303" w:rsidRDefault="00D36491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</w:rPr>
        <w:t>Vocês estão recebendo as</w:t>
      </w:r>
      <w:r w:rsidRPr="00B96303">
        <w:rPr>
          <w:rFonts w:ascii="Arial" w:eastAsia="Arial" w:hAnsi="Arial" w:cs="Arial"/>
          <w:b/>
        </w:rPr>
        <w:t xml:space="preserve"> Atividades Complementares de Estudo para o período de isolamento-COVID 19</w:t>
      </w:r>
      <w:r w:rsidRPr="00B96303">
        <w:rPr>
          <w:rFonts w:ascii="Arial" w:eastAsia="Arial" w:hAnsi="Arial" w:cs="Arial"/>
        </w:rPr>
        <w:t xml:space="preserve">. Necessito muito de sua participação para que essas atividades sejam realizadas pelo seu filho. Os senhores precisam organizar um tempo, em casa, para a realização das atividades e para que seu filho possa estudar com tranquilidade. </w:t>
      </w:r>
    </w:p>
    <w:p w:rsidR="008C4C1D" w:rsidRPr="00B96303" w:rsidRDefault="00D36491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</w:rPr>
        <w:t xml:space="preserve">No roteiro a seguir estão as atividades e todas as orientações para sua execução. Tudo está descrito de forma simples. Mas se houver alguma dúvida podem entrar em contato comigo pelo </w:t>
      </w:r>
      <w:r w:rsidRPr="00B96303">
        <w:rPr>
          <w:rFonts w:ascii="Arial" w:eastAsia="Arial" w:hAnsi="Arial" w:cs="Arial"/>
          <w:i/>
        </w:rPr>
        <w:t>Whatsapp</w:t>
      </w:r>
      <w:r w:rsidRPr="00B96303">
        <w:rPr>
          <w:rFonts w:ascii="Arial" w:eastAsia="Arial" w:hAnsi="Arial" w:cs="Arial"/>
        </w:rPr>
        <w:t xml:space="preserve">, estarei à disposição para ajudar. </w:t>
      </w:r>
    </w:p>
    <w:p w:rsidR="008C4C1D" w:rsidRPr="00B96303" w:rsidRDefault="00D36491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  <w:r w:rsidRPr="00B96303">
        <w:rPr>
          <w:rFonts w:ascii="Arial" w:eastAsia="Arial" w:hAnsi="Arial" w:cs="Arial"/>
        </w:rPr>
        <w:t xml:space="preserve">Seu filho deverá </w:t>
      </w:r>
      <w:r w:rsidR="001571DC" w:rsidRPr="00B96303">
        <w:rPr>
          <w:rFonts w:ascii="Arial" w:eastAsia="Arial" w:hAnsi="Arial" w:cs="Arial"/>
        </w:rPr>
        <w:t xml:space="preserve">realizar todas as atividades. Ele terá o período de </w:t>
      </w:r>
      <w:r w:rsidR="00C143AC" w:rsidRPr="00B96303">
        <w:rPr>
          <w:rFonts w:ascii="Arial" w:eastAsia="Arial" w:hAnsi="Arial" w:cs="Arial"/>
          <w:b/>
        </w:rPr>
        <w:t xml:space="preserve">29/06 Á 10/07 </w:t>
      </w:r>
      <w:r w:rsidRPr="00B96303">
        <w:rPr>
          <w:rFonts w:ascii="Arial" w:eastAsia="Arial" w:hAnsi="Arial" w:cs="Arial"/>
        </w:rPr>
        <w:t>para concluir essas atividades. Cuidem-se e cuidem de sua família. Em breve tudo estará bem.</w:t>
      </w:r>
    </w:p>
    <w:p w:rsidR="008C4C1D" w:rsidRDefault="00D6464C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UM </w:t>
      </w:r>
      <w:r w:rsidR="003D64D0" w:rsidRPr="00B96303">
        <w:rPr>
          <w:rFonts w:ascii="Arial" w:eastAsia="Arial" w:hAnsi="Arial" w:cs="Arial"/>
        </w:rPr>
        <w:t>ABRAÇO</w:t>
      </w:r>
      <w:r w:rsidRPr="00B96303">
        <w:rPr>
          <w:rFonts w:ascii="Arial" w:eastAsia="Arial" w:hAnsi="Arial" w:cs="Arial"/>
          <w:b/>
        </w:rPr>
        <w:t>Professora: Edna</w:t>
      </w:r>
    </w:p>
    <w:p w:rsidR="00D6464C" w:rsidRDefault="00D6464C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Tabelacomgrade"/>
        <w:tblW w:w="10425" w:type="dxa"/>
        <w:tblInd w:w="-315" w:type="dxa"/>
        <w:tblLook w:val="04A0"/>
      </w:tblPr>
      <w:tblGrid>
        <w:gridCol w:w="2385"/>
        <w:gridCol w:w="8040"/>
      </w:tblGrid>
      <w:tr w:rsidR="00D6464C" w:rsidTr="00EB08EC">
        <w:trPr>
          <w:trHeight w:val="3465"/>
        </w:trPr>
        <w:tc>
          <w:tcPr>
            <w:tcW w:w="2385" w:type="dxa"/>
          </w:tcPr>
          <w:p w:rsidR="00D6464C" w:rsidRDefault="00D6464C" w:rsidP="00EB08EC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lastRenderedPageBreak/>
              <w:t>O QUE VOCÊ VAI</w:t>
            </w:r>
          </w:p>
          <w:p w:rsidR="00D6464C" w:rsidRDefault="00D6464C" w:rsidP="00EB08EC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ESTUDAR:</w:t>
            </w:r>
          </w:p>
        </w:tc>
        <w:tc>
          <w:tcPr>
            <w:tcW w:w="8039" w:type="dxa"/>
          </w:tcPr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highlight w:val="white"/>
                <w:lang w:eastAsia="zh-CN"/>
              </w:rPr>
            </w:pPr>
            <w:r>
              <w:rPr>
                <w:rFonts w:ascii="Arial" w:hAnsi="Arial"/>
                <w:b/>
                <w:bCs/>
                <w:lang w:eastAsia="zh-CN"/>
              </w:rPr>
              <w:t>SABERES E CONHECIMENTOS:</w:t>
            </w:r>
          </w:p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highlight w:val="white"/>
                <w:lang w:eastAsia="zh-CN"/>
              </w:rPr>
            </w:pPr>
            <w:r>
              <w:rPr>
                <w:rFonts w:ascii="Arial" w:hAnsi="Arial"/>
              </w:rPr>
              <w:t xml:space="preserve">Convívio e interação social.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 xml:space="preserve">Comunicação verbal e expressão de sentimentos.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</w:rPr>
              <w:t xml:space="preserve">Oralidade e escuta.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</w:rPr>
              <w:t>Identificação e nomeação de elementos.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Linguagem oral.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 xml:space="preserve">Gêneros  </w:t>
            </w:r>
            <w:r w:rsidRPr="00B5073E">
              <w:rPr>
                <w:rFonts w:ascii="Arial" w:hAnsi="Arial"/>
              </w:rPr>
              <w:t>e</w:t>
            </w:r>
            <w:r>
              <w:rPr>
                <w:rFonts w:ascii="Arial" w:hAnsi="Arial"/>
              </w:rPr>
              <w:t xml:space="preserve"> suportes de textos.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Organização, comparação, classificação, sequenciação eordenação de diferentes objetos.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Noções espaciais de orientação, direção, proximidade, lateralidade, exterior e interior, lugar e distância.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5073E">
              <w:rPr>
                <w:rFonts w:ascii="Arial" w:hAnsi="Arial"/>
              </w:rPr>
              <w:t>Suporte materiais, instrumentos e técnicas das Artes Visuais e seus usos.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5073E">
              <w:rPr>
                <w:rFonts w:ascii="Arial" w:hAnsi="Arial"/>
                <w:lang w:eastAsia="zh-CN"/>
              </w:rPr>
              <w:t>Elementos da linguagem visual:texturas</w:t>
            </w:r>
            <w:r>
              <w:rPr>
                <w:rFonts w:ascii="Arial" w:hAnsi="Arial"/>
                <w:lang w:eastAsia="zh-CN"/>
              </w:rPr>
              <w:t xml:space="preserve">, cores, </w:t>
            </w:r>
            <w:r w:rsidRPr="00B5073E">
              <w:rPr>
                <w:rFonts w:ascii="Arial" w:hAnsi="Arial"/>
                <w:lang w:eastAsia="zh-CN"/>
              </w:rPr>
              <w:t>superfícies, volumes, espaços, formas etc</w:t>
            </w:r>
            <w:r>
              <w:rPr>
                <w:rFonts w:ascii="Arial" w:hAnsi="Arial"/>
                <w:lang w:eastAsia="zh-CN"/>
              </w:rPr>
              <w:t>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lang w:eastAsia="zh-CN"/>
              </w:rPr>
              <w:t>Propriedades dos objetos: formas tridimensionalidade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lang w:eastAsia="zh-CN"/>
              </w:rPr>
              <w:t>Classificação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 xml:space="preserve">O corpo e seus movimentos.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lang w:val="en-US" w:eastAsia="zh-CN"/>
              </w:rPr>
              <w:t>Esquema corporal.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lang w:val="en-US" w:eastAsia="zh-CN"/>
              </w:rPr>
              <w:t xml:space="preserve">Dança.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 xml:space="preserve">Imitação como forma de expressão. 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>Motricidade: equilíbrio, destreza e postura corporal</w:t>
            </w:r>
          </w:p>
        </w:tc>
      </w:tr>
      <w:tr w:rsidR="00D6464C" w:rsidTr="00EB08EC">
        <w:tc>
          <w:tcPr>
            <w:tcW w:w="2385" w:type="dxa"/>
          </w:tcPr>
          <w:p w:rsidR="00D6464C" w:rsidRDefault="00D6464C" w:rsidP="00EB08EC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PARA QUE</w:t>
            </w:r>
          </w:p>
          <w:p w:rsidR="00D6464C" w:rsidRDefault="00D6464C" w:rsidP="00EB08EC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VAMOS</w:t>
            </w:r>
          </w:p>
          <w:p w:rsidR="00D6464C" w:rsidRDefault="00D6464C" w:rsidP="00EB08EC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ESTUDAR</w:t>
            </w:r>
          </w:p>
          <w:p w:rsidR="00D6464C" w:rsidRDefault="00D6464C" w:rsidP="00EB08EC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ESSES</w:t>
            </w:r>
          </w:p>
          <w:p w:rsidR="00D6464C" w:rsidRDefault="00D6464C" w:rsidP="00EB08EC">
            <w:pPr>
              <w:spacing w:line="360" w:lineRule="auto"/>
              <w:jc w:val="both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CONTEÚDOS?</w:t>
            </w:r>
          </w:p>
        </w:tc>
        <w:tc>
          <w:tcPr>
            <w:tcW w:w="8039" w:type="dxa"/>
          </w:tcPr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r>
              <w:rPr>
                <w:rFonts w:ascii="Arial" w:hAnsi="Arial"/>
                <w:b/>
                <w:bCs/>
                <w:lang w:eastAsia="zh-CN"/>
              </w:rPr>
              <w:t>CAMPO DE EXPERIÊNCIA: O EU O OUTRO E NÓS: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</w:rPr>
              <w:t>EI02EO02) Demonstrar imagem positiva de si e confiança em sua capacidade para enfrentar dificuldades e desafios.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Reconhecer sua imagem corporal no espelho ou em fotos.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Brincar com seu corpo por meio de gestos e movimentos.</w:t>
            </w:r>
          </w:p>
          <w:p w:rsidR="00D6464C" w:rsidRDefault="00D6464C" w:rsidP="00D6464C">
            <w:pPr>
              <w:numPr>
                <w:ilvl w:val="0"/>
                <w:numId w:val="24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Perceber características e possibilidades corporais na conquista de objetivos simples.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</w:rPr>
              <w:t>(EI02EO03) Compartilhar os objetos e os espaços com crianças da mesma faixa etária e adultos.</w:t>
            </w:r>
          </w:p>
          <w:p w:rsidR="00D6464C" w:rsidRDefault="00D6464C" w:rsidP="00D6464C">
            <w:pPr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</w:rPr>
              <w:t>Compartilhar brinquedos em suas atividades de exploração, investigações ou de faz de conta.</w:t>
            </w:r>
          </w:p>
          <w:p w:rsidR="00D6464C" w:rsidRDefault="00D6464C" w:rsidP="00D6464C">
            <w:pPr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</w:rPr>
              <w:t>Participar de situações de interações e brincadeiras agindo de forma solidária e colaborativa</w:t>
            </w:r>
          </w:p>
          <w:p w:rsidR="00D6464C" w:rsidRDefault="00D6464C" w:rsidP="00D6464C">
            <w:pPr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</w:rPr>
              <w:t>Compartilhar objetos e espaços com crianças e adultos manifestando curiosidade e autonomia.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</w:rPr>
              <w:t xml:space="preserve">(EI02EO04) Comunicar-se com os colegas e os adultos, buscando </w:t>
            </w:r>
            <w:r>
              <w:rPr>
                <w:rStyle w:val="Forte"/>
                <w:rFonts w:ascii="Arial" w:hAnsi="Arial"/>
              </w:rPr>
              <w:lastRenderedPageBreak/>
              <w:t>compreendê-los e fazendo-se compreender.</w:t>
            </w:r>
          </w:p>
          <w:p w:rsidR="00D6464C" w:rsidRDefault="00D6464C" w:rsidP="00D6464C">
            <w:pPr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Expressar e nomear sensações, sentimentos, desejos e ideias que vivência e observa no outro por meio de diferentes linguagens.</w:t>
            </w:r>
          </w:p>
          <w:p w:rsidR="00D6464C" w:rsidRDefault="00D6464C" w:rsidP="00D6464C">
            <w:pPr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Expressar suas ideias, sentimentos e emoções por meio da dança, da música ou da arte.</w:t>
            </w:r>
          </w:p>
          <w:p w:rsidR="00D6464C" w:rsidRDefault="00D6464C" w:rsidP="00D6464C">
            <w:pPr>
              <w:numPr>
                <w:ilvl w:val="0"/>
                <w:numId w:val="27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</w:rPr>
              <w:t>Construir, vivenciar e respeitar normas e combinados de convívio social em brincadeiras e jogos e na organização e utilização de espaços da instituição.</w:t>
            </w:r>
          </w:p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r>
              <w:rPr>
                <w:rFonts w:ascii="Arial" w:hAnsi="Arial"/>
                <w:b/>
                <w:bCs/>
                <w:lang w:eastAsia="zh-CN"/>
              </w:rPr>
              <w:t>CAMPO DE EXPERIÊNCIA: CORPO, GESTOS E MOVIMENTOS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b/>
                <w:bCs/>
                <w:lang w:eastAsia="zh-CN"/>
              </w:rPr>
              <w:t xml:space="preserve">(EI02CG03) Explorar formas de deslocamento no espaço (pular, saltar, dançar), combinando movimentos e seguindo orientações. 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 xml:space="preserve">● Explorar o espaço ao seu redor fazendo movimentos como: correr, lançar, galopar, pendurar-se, pular, saltar, rolar, arremessar, engatinhar e dançar livremente ou de acordo com comandos dados em brincadeiras e jogos. 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>● Deslocar-se em ambientes livres ou passando por obstáculos que permitam pular, engatinhar, correr, levantar, subir, descer, dentre outras possibilidades.</w:t>
            </w:r>
          </w:p>
          <w:p w:rsidR="00D6464C" w:rsidRDefault="00D6464C" w:rsidP="00EB08EC">
            <w:pPr>
              <w:jc w:val="both"/>
              <w:rPr>
                <w:sz w:val="21"/>
                <w:szCs w:val="21"/>
              </w:rPr>
            </w:pPr>
            <w:r w:rsidRPr="00B5073E">
              <w:rPr>
                <w:rFonts w:ascii="Arial" w:hAnsi="Arial"/>
                <w:lang w:eastAsia="zh-CN"/>
              </w:rPr>
              <w:t xml:space="preserve"> ● Deslocar-se de diferentes modos: andando de frente, de costas, correndo, agachando, rolando, saltando, rastejando e etc. </w:t>
            </w:r>
          </w:p>
          <w:p w:rsidR="00D6464C" w:rsidRDefault="00D6464C" w:rsidP="00EB08EC">
            <w:pPr>
              <w:jc w:val="both"/>
              <w:rPr>
                <w:sz w:val="21"/>
                <w:szCs w:val="21"/>
              </w:rPr>
            </w:pPr>
            <w:r w:rsidRPr="00B5073E">
              <w:rPr>
                <w:rFonts w:ascii="Arial" w:hAnsi="Arial"/>
                <w:lang w:eastAsia="zh-CN"/>
              </w:rPr>
              <w:t xml:space="preserve"> ● Deslocar-se de acordo com ritmos musicais: rápido ou lento. 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>● Dançar, executando movimentos variados</w:t>
            </w:r>
          </w:p>
          <w:p w:rsidR="00D6464C" w:rsidRDefault="00D6464C" w:rsidP="00EB08EC">
            <w:pPr>
              <w:jc w:val="both"/>
              <w:rPr>
                <w:sz w:val="21"/>
                <w:szCs w:val="21"/>
              </w:rPr>
            </w:pPr>
            <w:r w:rsidRPr="00B5073E">
              <w:rPr>
                <w:rFonts w:ascii="Arial" w:hAnsi="Arial"/>
                <w:lang w:eastAsia="zh-CN"/>
              </w:rPr>
              <w:t>. ● Vivenciar jogos de imitação e mímica.</w:t>
            </w:r>
          </w:p>
          <w:p w:rsidR="00D6464C" w:rsidRDefault="00D6464C" w:rsidP="00EB08EC">
            <w:pPr>
              <w:jc w:val="both"/>
              <w:rPr>
                <w:sz w:val="21"/>
                <w:szCs w:val="21"/>
              </w:rPr>
            </w:pPr>
            <w:r w:rsidRPr="00B5073E">
              <w:rPr>
                <w:rFonts w:ascii="Arial" w:hAnsi="Arial"/>
                <w:lang w:eastAsia="zh-CN"/>
              </w:rPr>
              <w:t xml:space="preserve"> ● Vivenciar brincadeiras e jogos corporais como, roda, amarelinha e outros. </w:t>
            </w:r>
          </w:p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r>
              <w:rPr>
                <w:rFonts w:ascii="Arial" w:hAnsi="Arial"/>
                <w:b/>
                <w:bCs/>
                <w:lang w:eastAsia="zh-CN"/>
              </w:rPr>
              <w:t>CAMPO DE EXPERIÊNCIA: TRAÇOS, SONS, CORES E FORMAS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b/>
                <w:bCs/>
                <w:lang w:eastAsia="zh-CN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 xml:space="preserve">● Manipular diversos materiais das Artes Visuais e plásticas explorando os cinco sentidos. </w:t>
            </w:r>
          </w:p>
          <w:p w:rsidR="00D6464C" w:rsidRPr="00B5073E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B5073E">
              <w:rPr>
                <w:rFonts w:ascii="Arial" w:hAnsi="Arial"/>
                <w:lang w:eastAsia="zh-CN"/>
              </w:rPr>
              <w:t xml:space="preserve">● Manipular materiais de diferentes texturas: lisas, ásperas, macias e outras.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t xml:space="preserve">● Observar e manipular objetos e identificar características variadas como: cor, textura, tamanho, forma, odor, temperatura, utilidade, entre outros classificando-os.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t xml:space="preserve">● Explorar formas variadas dos objetos para perceber as características das mesmas. 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t xml:space="preserve">● Experimentar possibilidades de representação visual tridimensional, utilizando materiais diversos: caixas, embalagens, tecidos, tampinhas, massa de modelar, argila e outros.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t xml:space="preserve">● Criar produtos com massa de modelar ou argila a partir de seu próprio repertório, explorando diferentes elementos, como: forma, volume, textura etc.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t xml:space="preserve">● Explorar e aprofundar suas descobertas em relação a procedimentos necessários para modelar e suas diferentes possibilidades de manuseio a partir de sua intencionalidade.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t xml:space="preserve">● Experimentar e explorar superfícies tridimensionais com texturas diversas: pedrinhas, sementes, algodão, argila e outros. </w:t>
            </w:r>
          </w:p>
          <w:p w:rsidR="00D6464C" w:rsidRPr="00D6464C" w:rsidRDefault="00D6464C" w:rsidP="00EB08EC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D6464C">
              <w:rPr>
                <w:rFonts w:ascii="Arial" w:hAnsi="Arial"/>
                <w:lang w:eastAsia="zh-CN"/>
              </w:rPr>
              <w:lastRenderedPageBreak/>
              <w:t xml:space="preserve">● Manipular jogos de encaixe e de construção, explorando cores, formas e texturas, planos e volumes. </w:t>
            </w:r>
          </w:p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r>
              <w:rPr>
                <w:rFonts w:ascii="Arial" w:hAnsi="Arial"/>
                <w:b/>
                <w:bCs/>
                <w:lang w:eastAsia="zh-CN"/>
              </w:rPr>
              <w:t>CAMPO DE EXPERIÊNCIA: ESCUTA, FALA, PENSAMENTO E IMAGINAÇÃO.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</w:rPr>
              <w:t xml:space="preserve">(EI02EF04) Formular e responder perguntas sobre fatos da história narrada, identificando cenários, personagens e principais acontecimentos. 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</w:rPr>
              <w:t xml:space="preserve">● Identificar características dos personagens das histórias para incrementar cenários e adereços em suas brincadeiras de faz de conta 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 xml:space="preserve">● Brincar de imitar personagens das histórias ouvidas. 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● Ordenar partes do texto segundo a sequência da história apoiado por ilustrações.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● Responder a questionamentos sobre as histórias narradas.</w:t>
            </w:r>
          </w:p>
          <w:p w:rsidR="00D6464C" w:rsidRDefault="00D6464C" w:rsidP="00D6464C">
            <w:pPr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Manusear e explorar diferentes portadores textuais como: livros, revistas, jornais, cartazes, listas telefônicas, cadernos de receitas, bulas e outros.</w:t>
            </w:r>
          </w:p>
          <w:p w:rsidR="00D6464C" w:rsidRDefault="00D6464C" w:rsidP="00EB08EC">
            <w:pPr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r>
              <w:rPr>
                <w:rFonts w:ascii="Arial" w:hAnsi="Arial"/>
                <w:b/>
                <w:bCs/>
                <w:lang w:eastAsia="zh-CN"/>
              </w:rPr>
              <w:t>CAMPO DE EXPERIÊNCIA: ESPAÇO, TEMPOS, QUANTIDADES, RELAÇÕES E TRANSFORMAÇÕES: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/>
                <w:b/>
                <w:bCs/>
              </w:rPr>
              <w:t>(EI02ET02) Observar, relatar e descrever incidentes do cotidiano e fenômenos naturais (luz solar, vento, chuva etc.).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/>
              </w:rPr>
              <w:t xml:space="preserve">● Fazer observações e descobrir diferentes elementos e fenômenos da natureza, como: luz solar, chuva, vento, dunas, lagoas, entre outros. 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 xml:space="preserve">● Fazer observações e descobrir diferentes elementos e fenômenos da natureza, como: luz solar, chuva, vento, dunas, lagoas, entre outros. 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 xml:space="preserve">● Explorar os quatro elementos: terra, fogo, ar e água, de várias formas. </w:t>
            </w:r>
          </w:p>
          <w:p w:rsidR="00D6464C" w:rsidRDefault="00D6464C" w:rsidP="00EB08EC">
            <w:pPr>
              <w:jc w:val="both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/>
                <w:b/>
                <w:bCs/>
              </w:rPr>
              <w:t>(EI02ET04) Identificar relações espaciais (dentro e fora, em cima, embaixo, acima, abaixo, entre e do lado) e temporais (antes, durante e depois).</w:t>
            </w:r>
          </w:p>
          <w:p w:rsidR="00D6464C" w:rsidRDefault="00D6464C" w:rsidP="00D6464C">
            <w:pPr>
              <w:numPr>
                <w:ilvl w:val="0"/>
                <w:numId w:val="29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Conhecer os diferentes espaços da escola por meio de explorações que promovam a identificação de relações espaciais.</w:t>
            </w:r>
          </w:p>
          <w:p w:rsidR="00D6464C" w:rsidRDefault="00D6464C" w:rsidP="00D6464C">
            <w:pPr>
              <w:numPr>
                <w:ilvl w:val="0"/>
                <w:numId w:val="29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Explorar o espaço escolar e do entorno, identificando a localização de seus elementos.</w:t>
            </w:r>
          </w:p>
          <w:p w:rsidR="00D6464C" w:rsidRDefault="00D6464C" w:rsidP="00D6464C">
            <w:pPr>
              <w:numPr>
                <w:ilvl w:val="0"/>
                <w:numId w:val="29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Realizar circuitos subindo, descendo, andando para frente e para trás, dentre outros.</w:t>
            </w:r>
          </w:p>
          <w:p w:rsidR="00D6464C" w:rsidRDefault="00D6464C" w:rsidP="00D6464C">
            <w:pPr>
              <w:numPr>
                <w:ilvl w:val="0"/>
                <w:numId w:val="29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Encontrar objetos ou brinquedos desejados nas situações de brincadeiras ou a partir de orientações do(a) professor(a) sobre a sua localização.</w:t>
            </w:r>
          </w:p>
          <w:p w:rsidR="00D6464C" w:rsidRDefault="00D6464C" w:rsidP="00D6464C">
            <w:pPr>
              <w:numPr>
                <w:ilvl w:val="0"/>
                <w:numId w:val="29"/>
              </w:numPr>
              <w:spacing w:after="160" w:line="259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/>
              </w:rPr>
              <w:t>Compreender e realizar comandos: dentro, fora, em cima, embaixo, ao lado, à frente, atrás, etc., identificando essas posições no espaço.</w:t>
            </w:r>
          </w:p>
        </w:tc>
      </w:tr>
    </w:tbl>
    <w:p w:rsidR="00D6464C" w:rsidRDefault="00D6464C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</w:p>
    <w:p w:rsidR="00D6464C" w:rsidRDefault="00D6464C" w:rsidP="001571DC">
      <w:pPr>
        <w:spacing w:line="360" w:lineRule="auto"/>
        <w:ind w:firstLine="708"/>
        <w:jc w:val="both"/>
        <w:rPr>
          <w:rFonts w:ascii="Arial" w:eastAsia="Arial" w:hAnsi="Arial" w:cs="Arial"/>
        </w:rPr>
      </w:pPr>
    </w:p>
    <w:p w:rsidR="00C143AC" w:rsidRPr="00B96303" w:rsidRDefault="00C143AC" w:rsidP="001571DC">
      <w:pPr>
        <w:spacing w:line="360" w:lineRule="auto"/>
        <w:jc w:val="both"/>
        <w:rPr>
          <w:rFonts w:ascii="Arial" w:eastAsia="Arial" w:hAnsi="Arial" w:cs="Arial"/>
        </w:rPr>
      </w:pPr>
    </w:p>
    <w:p w:rsidR="008C4C1D" w:rsidRPr="00B96303" w:rsidRDefault="00C143AC" w:rsidP="001571DC">
      <w:pPr>
        <w:spacing w:line="360" w:lineRule="auto"/>
        <w:jc w:val="both"/>
        <w:rPr>
          <w:rFonts w:ascii="Arial" w:eastAsia="Arial" w:hAnsi="Arial" w:cs="Arial"/>
          <w:b/>
        </w:rPr>
      </w:pPr>
      <w:r w:rsidRPr="00B96303">
        <w:rPr>
          <w:rFonts w:ascii="Arial" w:eastAsia="Arial" w:hAnsi="Arial" w:cs="Arial"/>
          <w:b/>
        </w:rPr>
        <w:t xml:space="preserve">                   HOJE É SEGUNDA FEIRA 29 DE JUNHO DE 2020 </w:t>
      </w:r>
      <w:r w:rsidR="00D36491" w:rsidRPr="00B96303">
        <w:rPr>
          <w:rFonts w:ascii="Arial" w:eastAsia="Arial" w:hAnsi="Arial" w:cs="Arial"/>
          <w:b/>
        </w:rPr>
        <w:tab/>
      </w:r>
      <w:r w:rsidR="00D36491" w:rsidRPr="00B96303">
        <w:rPr>
          <w:rFonts w:ascii="Arial" w:eastAsia="Arial" w:hAnsi="Arial" w:cs="Arial"/>
          <w:b/>
        </w:rPr>
        <w:tab/>
      </w:r>
      <w:r w:rsidR="00D36491" w:rsidRPr="00B96303">
        <w:rPr>
          <w:rFonts w:ascii="Arial" w:eastAsia="Arial" w:hAnsi="Arial" w:cs="Arial"/>
          <w:b/>
        </w:rPr>
        <w:tab/>
      </w:r>
    </w:p>
    <w:tbl>
      <w:tblPr>
        <w:tblStyle w:val="a"/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8C4C1D" w:rsidRPr="00B96303">
        <w:tc>
          <w:tcPr>
            <w:tcW w:w="4253" w:type="dxa"/>
          </w:tcPr>
          <w:p w:rsidR="008C4C1D" w:rsidRPr="00B96303" w:rsidRDefault="00D36491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  <w:b/>
              </w:rPr>
              <w:t>VÍDEO OU ÁUDIO DO PROFESSSOR</w:t>
            </w:r>
          </w:p>
          <w:p w:rsidR="008C4C1D" w:rsidRPr="00B96303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  <w:highlight w:val="yellow"/>
              </w:rPr>
            </w:pPr>
          </w:p>
          <w:p w:rsidR="008C4C1D" w:rsidRPr="00B96303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  <w:highlight w:val="yellow"/>
              </w:rPr>
            </w:pPr>
          </w:p>
          <w:p w:rsidR="008C4C1D" w:rsidRPr="00B96303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6804" w:type="dxa"/>
          </w:tcPr>
          <w:p w:rsidR="008C4C1D" w:rsidRPr="00B96303" w:rsidRDefault="00ED3B1C" w:rsidP="00ED3B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lastRenderedPageBreak/>
              <w:t>OLÁ QUERIDO (A) ALUNO (A).</w:t>
            </w:r>
          </w:p>
          <w:p w:rsidR="00ED3B1C" w:rsidRPr="00B96303" w:rsidRDefault="00ED3B1C" w:rsidP="00ED3B1C">
            <w:pPr>
              <w:spacing w:line="360" w:lineRule="auto"/>
              <w:jc w:val="both"/>
              <w:rPr>
                <w:rFonts w:ascii="Arial" w:eastAsia="Arial" w:hAnsi="Arial" w:cs="Arial"/>
                <w:highlight w:val="yellow"/>
              </w:rPr>
            </w:pPr>
            <w:r w:rsidRPr="00B96303">
              <w:rPr>
                <w:rFonts w:ascii="Arial" w:eastAsia="Arial" w:hAnsi="Arial" w:cs="Arial"/>
              </w:rPr>
              <w:t xml:space="preserve"> VOCE DEVE OUVIR O ÁUDIO EXPLICATIV</w:t>
            </w:r>
            <w:r w:rsidR="00754B48" w:rsidRPr="00B96303">
              <w:rPr>
                <w:rFonts w:ascii="Arial" w:eastAsia="Arial" w:hAnsi="Arial" w:cs="Arial"/>
              </w:rPr>
              <w:t xml:space="preserve">O OU SEGUIR </w:t>
            </w:r>
            <w:r w:rsidR="00754B48" w:rsidRPr="00B96303">
              <w:rPr>
                <w:rFonts w:ascii="Arial" w:eastAsia="Arial" w:hAnsi="Arial" w:cs="Arial"/>
              </w:rPr>
              <w:lastRenderedPageBreak/>
              <w:t>OS EXEMPLOS QUE ESTÃO DISPONÍ</w:t>
            </w:r>
            <w:r w:rsidRPr="00B96303">
              <w:rPr>
                <w:rFonts w:ascii="Arial" w:eastAsia="Arial" w:hAnsi="Arial" w:cs="Arial"/>
              </w:rPr>
              <w:t>VEL EM NOSSO GRUPO ANTES DE REALIZAR AS ATIVIDADES.</w:t>
            </w:r>
          </w:p>
        </w:tc>
      </w:tr>
      <w:tr w:rsidR="008C4C1D" w:rsidRPr="00B96303">
        <w:tc>
          <w:tcPr>
            <w:tcW w:w="4253" w:type="dxa"/>
          </w:tcPr>
          <w:p w:rsidR="008C4C1D" w:rsidRPr="00B96303" w:rsidRDefault="00D36491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  <w:b/>
              </w:rPr>
              <w:lastRenderedPageBreak/>
              <w:t>O QUE VAMOS ESTUDAR?</w:t>
            </w:r>
          </w:p>
          <w:p w:rsidR="008C4C1D" w:rsidRPr="00B96303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6804" w:type="dxa"/>
          </w:tcPr>
          <w:p w:rsidR="00C143AC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B96303">
              <w:rPr>
                <w:rFonts w:ascii="Arial" w:eastAsia="Arial" w:hAnsi="Arial" w:cs="Arial"/>
                <w:b/>
              </w:rPr>
              <w:t>O EU, O OUTRO E O NÓS:</w:t>
            </w:r>
          </w:p>
          <w:p w:rsidR="00C143AC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PRÓPRIO CORPO E SUAS POSSIBILIDADES MOTORAS, SENSORIAIS E</w:t>
            </w:r>
          </w:p>
          <w:p w:rsidR="00C143AC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EXPRESSIVAS.</w:t>
            </w:r>
          </w:p>
          <w:p w:rsidR="00C143AC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B96303">
              <w:rPr>
                <w:rFonts w:ascii="Arial" w:eastAsia="Arial" w:hAnsi="Arial" w:cs="Arial"/>
                <w:b/>
              </w:rPr>
              <w:t>CORPO, GESTOS E MOVIMENTOS:</w:t>
            </w:r>
          </w:p>
          <w:p w:rsidR="0004601B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MOTRICIDADE: EQUILÍBRIO, DESTREZA E POSTURA CORPORAL.</w:t>
            </w:r>
          </w:p>
        </w:tc>
      </w:tr>
      <w:tr w:rsidR="008C4C1D" w:rsidRPr="00B96303" w:rsidTr="00CA6AFB">
        <w:trPr>
          <w:trHeight w:val="2168"/>
        </w:trPr>
        <w:tc>
          <w:tcPr>
            <w:tcW w:w="4253" w:type="dxa"/>
          </w:tcPr>
          <w:p w:rsidR="008C4C1D" w:rsidRPr="00B96303" w:rsidRDefault="00D36491" w:rsidP="00AE4807">
            <w:pPr>
              <w:spacing w:line="360" w:lineRule="auto"/>
              <w:jc w:val="both"/>
              <w:rPr>
                <w:rFonts w:ascii="Arial" w:eastAsia="Arial" w:hAnsi="Arial" w:cs="Arial"/>
                <w:highlight w:val="yellow"/>
              </w:rPr>
            </w:pPr>
            <w:r w:rsidRPr="00B96303">
              <w:rPr>
                <w:rFonts w:ascii="Arial" w:eastAsia="Arial" w:hAnsi="Arial" w:cs="Arial"/>
                <w:b/>
              </w:rPr>
              <w:t>PARA QUE VAMOS ESTUDAR ESSES CONTEÚDOS?</w:t>
            </w:r>
          </w:p>
        </w:tc>
        <w:tc>
          <w:tcPr>
            <w:tcW w:w="6804" w:type="dxa"/>
          </w:tcPr>
          <w:p w:rsidR="00C143AC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-Perceber características e possibilidades corporais na conquista de objetivos simples.</w:t>
            </w:r>
          </w:p>
          <w:p w:rsidR="008C4C1D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-Vivenciar brincadeiras de esquema corporal e expressão utilizando as diferentes linguagens.</w:t>
            </w:r>
          </w:p>
        </w:tc>
      </w:tr>
      <w:tr w:rsidR="008C4C1D" w:rsidRPr="00B96303">
        <w:tc>
          <w:tcPr>
            <w:tcW w:w="4253" w:type="dxa"/>
          </w:tcPr>
          <w:p w:rsidR="008C4C1D" w:rsidRPr="00B96303" w:rsidRDefault="00D36491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  <w:b/>
              </w:rPr>
              <w:t>COMO VAMOS ESTUDAR OS CONTEÚDOS?</w:t>
            </w:r>
          </w:p>
          <w:p w:rsidR="008C4C1D" w:rsidRPr="00B96303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2D4302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  <w:b/>
              </w:rPr>
              <w:t>ATIVIDADE:</w:t>
            </w:r>
            <w:r w:rsidRPr="00B96303">
              <w:rPr>
                <w:rFonts w:ascii="Arial" w:eastAsia="Arial" w:hAnsi="Arial" w:cs="Arial"/>
              </w:rPr>
              <w:t xml:space="preserve"> Realizar diversos traçados no chão, usando carvão/giz escolar ou no chão de terra. Caminhar sobre as linhas com algum objeto que tenha peso na cabeça (saquinho de feijão, sal ou areia) realizar os mesmos trajetos </w:t>
            </w:r>
          </w:p>
          <w:p w:rsidR="002D4302" w:rsidRPr="00B96303" w:rsidRDefault="00C143AC" w:rsidP="00C143A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também, com uma bola entre as pernas.</w:t>
            </w:r>
            <w:r w:rsidR="002D4302" w:rsidRPr="00B96303">
              <w:rPr>
                <w:rFonts w:ascii="Arial" w:eastAsia="Arial" w:hAnsi="Arial" w:cs="Arial"/>
              </w:rPr>
              <w:t>Seguindo o exemplo</w:t>
            </w:r>
            <w:r w:rsidRPr="00B96303">
              <w:rPr>
                <w:rFonts w:ascii="Arial" w:eastAsia="Arial" w:hAnsi="Arial" w:cs="Arial"/>
              </w:rPr>
              <w:t xml:space="preserve"> d</w:t>
            </w:r>
            <w:r w:rsidR="002D4302" w:rsidRPr="00B96303">
              <w:rPr>
                <w:rFonts w:ascii="Arial" w:eastAsia="Arial" w:hAnsi="Arial" w:cs="Arial"/>
              </w:rPr>
              <w:t>as fotos.</w:t>
            </w:r>
          </w:p>
          <w:p w:rsidR="00AE4807" w:rsidRPr="00B96303" w:rsidRDefault="002D4302" w:rsidP="00C143A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object w:dxaOrig="354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7pt;height:112.7pt" o:ole="">
                  <v:imagedata r:id="rId8" o:title=""/>
                </v:shape>
                <o:OLEObject Type="Embed" ProgID="PBrush" ShapeID="_x0000_i1025" DrawAspect="Content" ObjectID="_1655124459" r:id="rId9"/>
              </w:object>
            </w:r>
            <w:r w:rsidRPr="00B96303">
              <w:rPr>
                <w:rFonts w:ascii="Arial" w:hAnsi="Arial" w:cs="Arial"/>
              </w:rPr>
              <w:object w:dxaOrig="5130" w:dyaOrig="5970">
                <v:shape id="_x0000_i1026" type="#_x0000_t75" style="width:103.95pt;height:112.7pt" o:ole="">
                  <v:imagedata r:id="rId10" o:title=""/>
                </v:shape>
                <o:OLEObject Type="Embed" ProgID="PBrush" ShapeID="_x0000_i1026" DrawAspect="Content" ObjectID="_1655124460" r:id="rId11"/>
              </w:object>
            </w:r>
          </w:p>
          <w:p w:rsidR="008928F0" w:rsidRPr="00B96303" w:rsidRDefault="00DE36AF" w:rsidP="00E8307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eastAsia="Arial" w:hAnsi="Arial" w:cs="Arial"/>
              </w:rPr>
              <w:t>.</w:t>
            </w:r>
            <w:hyperlink r:id="rId12" w:history="1">
              <w:r w:rsidR="008928F0" w:rsidRPr="00B96303">
                <w:rPr>
                  <w:rStyle w:val="Hyperlink"/>
                  <w:rFonts w:ascii="Arial" w:hAnsi="Arial" w:cs="Arial"/>
                </w:rPr>
                <w:t>https://www.youtube.com/watch?v=xT8HIiFQ8Y0&amp;list=PLlrYLgdTrW3VNN338ngZ6ErHwwgBIWgKz&amp;index=8&amp;t=0s</w:t>
              </w:r>
            </w:hyperlink>
          </w:p>
          <w:p w:rsidR="00E8307F" w:rsidRPr="00B96303" w:rsidRDefault="008928F0" w:rsidP="00E8307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MÚSICA:AQUARELA TOQUINHO.</w:t>
            </w:r>
          </w:p>
        </w:tc>
      </w:tr>
      <w:tr w:rsidR="008C4C1D" w:rsidRPr="00B96303">
        <w:tc>
          <w:tcPr>
            <w:tcW w:w="4253" w:type="dxa"/>
          </w:tcPr>
          <w:p w:rsidR="008C4C1D" w:rsidRPr="00B96303" w:rsidRDefault="00D36491" w:rsidP="00CA6AF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  <w:b/>
              </w:rPr>
              <w:t xml:space="preserve">COMO VAMOS REGISTRAR O QUE APRENDEMOS? </w:t>
            </w:r>
          </w:p>
        </w:tc>
        <w:tc>
          <w:tcPr>
            <w:tcW w:w="6804" w:type="dxa"/>
          </w:tcPr>
          <w:p w:rsidR="008C4C1D" w:rsidRPr="00B96303" w:rsidRDefault="00CA6AFB" w:rsidP="00CA6AFB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B96303">
              <w:rPr>
                <w:rFonts w:ascii="Arial" w:eastAsia="Arial" w:hAnsi="Arial" w:cs="Arial"/>
              </w:rPr>
              <w:t>ATRAVÉS DE FOTOS.</w:t>
            </w:r>
          </w:p>
          <w:p w:rsidR="00CA6AFB" w:rsidRPr="00B96303" w:rsidRDefault="00CA6AFB" w:rsidP="00DE36AF">
            <w:pPr>
              <w:spacing w:line="360" w:lineRule="auto"/>
              <w:ind w:left="360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</w:tr>
    </w:tbl>
    <w:p w:rsidR="001F4728" w:rsidRPr="00B96303" w:rsidRDefault="001F4728" w:rsidP="003D64D0">
      <w:pPr>
        <w:spacing w:line="360" w:lineRule="auto"/>
        <w:jc w:val="both"/>
        <w:rPr>
          <w:rFonts w:ascii="Arial" w:hAnsi="Arial" w:cs="Arial"/>
        </w:rPr>
      </w:pPr>
    </w:p>
    <w:p w:rsidR="001F4728" w:rsidRPr="00B96303" w:rsidRDefault="001F4728" w:rsidP="001F4728">
      <w:pPr>
        <w:spacing w:line="360" w:lineRule="auto"/>
        <w:ind w:hanging="426"/>
        <w:jc w:val="both"/>
        <w:rPr>
          <w:rFonts w:ascii="Arial" w:hAnsi="Arial" w:cs="Arial"/>
        </w:rPr>
      </w:pPr>
    </w:p>
    <w:p w:rsidR="00DE36AF" w:rsidRPr="00B96303" w:rsidRDefault="00DE36AF" w:rsidP="00DE36AF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 xml:space="preserve">HOJE É TERÇA FEIRA  30 DE JUNHO DE 2020.    </w:t>
      </w:r>
    </w:p>
    <w:tbl>
      <w:tblPr>
        <w:tblStyle w:val="Tabelacomgrade"/>
        <w:tblW w:w="10915" w:type="dxa"/>
        <w:tblInd w:w="-601" w:type="dxa"/>
        <w:tblLook w:val="04A0"/>
      </w:tblPr>
      <w:tblGrid>
        <w:gridCol w:w="3645"/>
        <w:gridCol w:w="7270"/>
      </w:tblGrid>
      <w:tr w:rsidR="00DE36AF" w:rsidRPr="00B96303" w:rsidTr="00B96303">
        <w:tc>
          <w:tcPr>
            <w:tcW w:w="3645" w:type="dxa"/>
          </w:tcPr>
          <w:p w:rsidR="00DE36AF" w:rsidRPr="00B96303" w:rsidRDefault="00DE36AF" w:rsidP="00DE36AF">
            <w:pPr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lastRenderedPageBreak/>
              <w:t>VÍDEO OU ÁUDIO DO PROFESSSOR</w:t>
            </w:r>
          </w:p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7270" w:type="dxa"/>
          </w:tcPr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</w:t>
            </w:r>
          </w:p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 xml:space="preserve"> VOCE DEVE OUVIR O ÁUDIO EXPLICATIVO OU SEGUIR OS EXEMPLOS QUE ESTÃO DISPONÍVEL EM NOSSO GRUPO ANTES DE REALIZAR AS ATIVIDADES.</w:t>
            </w:r>
          </w:p>
        </w:tc>
      </w:tr>
      <w:tr w:rsidR="00DE36AF" w:rsidRPr="00B96303" w:rsidTr="00B96303">
        <w:tc>
          <w:tcPr>
            <w:tcW w:w="3645" w:type="dxa"/>
          </w:tcPr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270" w:type="dxa"/>
          </w:tcPr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CORPO, GESTOS E MOVIMENTOS:</w:t>
            </w:r>
          </w:p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Motricidade e habilidade manual.</w:t>
            </w:r>
          </w:p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TRAÇOS, SONS, CORES E FORMAS:</w:t>
            </w:r>
          </w:p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Suportes, materiais, instrumentos e técnicas das Artes Visuais e seus usos.</w:t>
            </w:r>
          </w:p>
        </w:tc>
      </w:tr>
      <w:tr w:rsidR="00DE36AF" w:rsidRPr="00B96303" w:rsidTr="00B96303">
        <w:tc>
          <w:tcPr>
            <w:tcW w:w="3645" w:type="dxa"/>
          </w:tcPr>
          <w:p w:rsidR="00DE36AF" w:rsidRPr="00B96303" w:rsidRDefault="00DE36AF" w:rsidP="00DE36A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270" w:type="dxa"/>
          </w:tcPr>
          <w:p w:rsidR="00DF7186" w:rsidRPr="00B96303" w:rsidRDefault="00DF7186" w:rsidP="00DF718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Recortar utilizando diferentes recursos e suportes.</w:t>
            </w:r>
          </w:p>
          <w:p w:rsidR="00DF7186" w:rsidRPr="00B96303" w:rsidRDefault="00DF7186" w:rsidP="00DF718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Manipular diversos materiais das Artes Visuais e plásticas explorando os cinco sentidos.</w:t>
            </w:r>
          </w:p>
          <w:p w:rsidR="00DE36AF" w:rsidRPr="00B96303" w:rsidRDefault="00DF7186" w:rsidP="00DF718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Explorar o uso de tesouras.</w:t>
            </w:r>
          </w:p>
        </w:tc>
      </w:tr>
      <w:tr w:rsidR="00DE36AF" w:rsidRPr="00B96303" w:rsidTr="00B96303">
        <w:tc>
          <w:tcPr>
            <w:tcW w:w="3645" w:type="dxa"/>
          </w:tcPr>
          <w:p w:rsidR="00DE36AF" w:rsidRPr="00B96303" w:rsidRDefault="00DE36AF" w:rsidP="00DE36AF">
            <w:pPr>
              <w:spacing w:line="360" w:lineRule="auto"/>
              <w:ind w:right="987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</w:t>
            </w:r>
            <w:r w:rsidR="00DF7186" w:rsidRPr="00B96303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7270" w:type="dxa"/>
          </w:tcPr>
          <w:p w:rsidR="00DE36AF" w:rsidRPr="00B96303" w:rsidRDefault="00DF7186" w:rsidP="00DF718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  <w:b/>
              </w:rPr>
              <w:t>ATIVIDADE</w:t>
            </w:r>
            <w:r w:rsidRPr="00B96303">
              <w:rPr>
                <w:rFonts w:ascii="Arial" w:hAnsi="Arial" w:cs="Arial"/>
              </w:rPr>
              <w:t>:  Na aula anterior fizemos linhas no chão para que ela pudesse caminhar. agora vamos treinar mais um pouquinho agora fazendo o desenho na farinha ou areia ou até mesmo na terra. peça para ela desenhar as linhas como no exemplo. após treinarem bastante é hora de treinar com  a tesoura. Induza a criança a fazer movimentos de abrir e fechar a tesoura para que ela possa cortar o material. O próximo passo é entregar a criança uma folha com algumas linhas (mais largas) para a mesma fazer o recorte seguindo os traçados desenhados no papel.</w:t>
            </w:r>
          </w:p>
          <w:p w:rsidR="00DF7186" w:rsidRPr="00B96303" w:rsidRDefault="00F0433B" w:rsidP="00F0433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object w:dxaOrig="6780" w:dyaOrig="4305">
                <v:shape id="_x0000_i1027" type="#_x0000_t75" style="width:124.6pt;height:107.05pt" o:ole="">
                  <v:imagedata r:id="rId13" o:title=""/>
                </v:shape>
                <o:OLEObject Type="Embed" ProgID="PBrush" ShapeID="_x0000_i1027" DrawAspect="Content" ObjectID="_1655124461" r:id="rId14"/>
              </w:object>
            </w:r>
            <w:r w:rsidRPr="00B96303">
              <w:rPr>
                <w:rFonts w:ascii="Arial" w:hAnsi="Arial" w:cs="Arial"/>
              </w:rPr>
              <w:object w:dxaOrig="3495" w:dyaOrig="3885">
                <v:shape id="_x0000_i1028" type="#_x0000_t75" style="width:107.7pt;height:105.8pt" o:ole="">
                  <v:imagedata r:id="rId15" o:title=""/>
                </v:shape>
                <o:OLEObject Type="Embed" ProgID="PBrush" ShapeID="_x0000_i1028" DrawAspect="Content" ObjectID="_1655124462" r:id="rId16"/>
              </w:object>
            </w:r>
          </w:p>
          <w:p w:rsidR="00F0433B" w:rsidRPr="00B96303" w:rsidRDefault="00E25165" w:rsidP="00F0433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HISTÓRIA: A Cigarra e a Formiga | Fabula | Desenho animado infantil com os Amiguinhos.</w:t>
            </w:r>
          </w:p>
          <w:p w:rsidR="00E25165" w:rsidRPr="00B96303" w:rsidRDefault="00C66B48" w:rsidP="00F0433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hyperlink r:id="rId17" w:history="1">
              <w:r w:rsidR="00E25165" w:rsidRPr="00B96303">
                <w:rPr>
                  <w:rStyle w:val="Hyperlink"/>
                  <w:rFonts w:ascii="Arial" w:hAnsi="Arial" w:cs="Arial"/>
                  <w:b/>
                  <w:color w:val="auto"/>
                </w:rPr>
                <w:t>https://www.youtube.com/watch?v=vzNZoDivqG4</w:t>
              </w:r>
            </w:hyperlink>
          </w:p>
          <w:p w:rsidR="00E25165" w:rsidRPr="00B96303" w:rsidRDefault="00C66B48" w:rsidP="00F0433B">
            <w:pPr>
              <w:spacing w:line="360" w:lineRule="auto"/>
              <w:jc w:val="both"/>
              <w:rPr>
                <w:rStyle w:val="Hyperlink"/>
                <w:rFonts w:ascii="Arial" w:hAnsi="Arial" w:cs="Arial"/>
                <w:b/>
                <w:color w:val="auto"/>
              </w:rPr>
            </w:pPr>
            <w:hyperlink r:id="rId18" w:history="1">
              <w:r w:rsidR="00E25165" w:rsidRPr="00B96303">
                <w:rPr>
                  <w:rStyle w:val="Hyperlink"/>
                  <w:rFonts w:ascii="Arial" w:hAnsi="Arial" w:cs="Arial"/>
                  <w:b/>
                  <w:color w:val="auto"/>
                </w:rPr>
                <w:t>https://www.youtube.com/watch?v=FH4EDYF1frI</w:t>
              </w:r>
            </w:hyperlink>
          </w:p>
          <w:p w:rsidR="00F0433B" w:rsidRPr="00B96303" w:rsidRDefault="00E25165" w:rsidP="00680CBA">
            <w:pPr>
              <w:spacing w:line="360" w:lineRule="auto"/>
              <w:ind w:left="-108" w:firstLine="108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Mundo Bita - Meu, Seu, Nosso [clipe infantil].</w:t>
            </w:r>
          </w:p>
        </w:tc>
      </w:tr>
      <w:tr w:rsidR="00DE36AF" w:rsidRPr="00B96303" w:rsidTr="00B96303">
        <w:tc>
          <w:tcPr>
            <w:tcW w:w="3645" w:type="dxa"/>
          </w:tcPr>
          <w:p w:rsidR="00DE36AF" w:rsidRPr="00B96303" w:rsidRDefault="00DE36AF" w:rsidP="00DE36AF">
            <w:pPr>
              <w:spacing w:line="360" w:lineRule="auto"/>
              <w:ind w:right="987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COMO VAMOS REGISTRAR O QUE APRENDEMOS?</w:t>
            </w:r>
          </w:p>
        </w:tc>
        <w:tc>
          <w:tcPr>
            <w:tcW w:w="7270" w:type="dxa"/>
          </w:tcPr>
          <w:p w:rsidR="00DE36AF" w:rsidRPr="00B96303" w:rsidRDefault="00F0433B" w:rsidP="00DE36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Realizando fotos e também o desenho da linhas em seu caderno.</w:t>
            </w:r>
          </w:p>
        </w:tc>
      </w:tr>
    </w:tbl>
    <w:p w:rsidR="003D64D0" w:rsidRPr="00B96303" w:rsidRDefault="003D64D0" w:rsidP="00DE36AF">
      <w:pPr>
        <w:spacing w:line="360" w:lineRule="auto"/>
        <w:jc w:val="both"/>
        <w:rPr>
          <w:rFonts w:ascii="Arial" w:hAnsi="Arial" w:cs="Arial"/>
          <w:b/>
        </w:rPr>
      </w:pPr>
    </w:p>
    <w:p w:rsidR="00DE36AF" w:rsidRPr="00B96303" w:rsidRDefault="00680CBA" w:rsidP="00DE36AF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>HOJE É QUARTA FEIRA 01 JULHO  DE 2020.</w:t>
      </w:r>
    </w:p>
    <w:tbl>
      <w:tblPr>
        <w:tblStyle w:val="Tabelacomgrade"/>
        <w:tblW w:w="0" w:type="auto"/>
        <w:tblInd w:w="-601" w:type="dxa"/>
        <w:tblLook w:val="04A0"/>
      </w:tblPr>
      <w:tblGrid>
        <w:gridCol w:w="3202"/>
        <w:gridCol w:w="7254"/>
      </w:tblGrid>
      <w:tr w:rsidR="00680CBA" w:rsidRPr="00B96303" w:rsidTr="00B96303">
        <w:tc>
          <w:tcPr>
            <w:tcW w:w="3202" w:type="dxa"/>
          </w:tcPr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PROFESSSOR.</w:t>
            </w:r>
          </w:p>
        </w:tc>
        <w:tc>
          <w:tcPr>
            <w:tcW w:w="7254" w:type="dxa"/>
          </w:tcPr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680CBA" w:rsidRPr="00B96303" w:rsidTr="00B96303">
        <w:tc>
          <w:tcPr>
            <w:tcW w:w="3202" w:type="dxa"/>
          </w:tcPr>
          <w:p w:rsidR="00680CBA" w:rsidRPr="00B96303" w:rsidRDefault="00680CBA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254" w:type="dxa"/>
          </w:tcPr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CORPO, GESTOS E MOVIMENTOS: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Noções espaciais: dentro.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TRAÇOS, SONS, CORES E FORMAS: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Elementos da linguagem visual: texturas, cores, superfícies, volumes,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espaços, formas etc.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ESPAÇOS, TEMPOS, QUANTIDADES, RELAÇÕES E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  <w:b/>
              </w:rPr>
              <w:t>TRANSFORMAÇÕES:</w:t>
            </w:r>
          </w:p>
          <w:p w:rsidR="00680CBA" w:rsidRPr="00B96303" w:rsidRDefault="00680CBA" w:rsidP="00680CB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>Noções espaciais de orientação, direção, exterior e interior.</w:t>
            </w:r>
          </w:p>
        </w:tc>
      </w:tr>
      <w:tr w:rsidR="00680CBA" w:rsidRPr="00B96303" w:rsidTr="00B96303">
        <w:tc>
          <w:tcPr>
            <w:tcW w:w="3202" w:type="dxa"/>
          </w:tcPr>
          <w:p w:rsidR="00680CBA" w:rsidRPr="00B96303" w:rsidRDefault="00067907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254" w:type="dxa"/>
          </w:tcPr>
          <w:p w:rsidR="00067907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Participar de situações identificando a localização de objetos:</w:t>
            </w:r>
          </w:p>
          <w:p w:rsidR="00067907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dentro.</w:t>
            </w:r>
          </w:p>
          <w:p w:rsidR="00067907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- Explorar formas variadas dos objetos para perceber as</w:t>
            </w:r>
          </w:p>
          <w:p w:rsidR="00067907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características das mesmas.</w:t>
            </w:r>
          </w:p>
          <w:p w:rsidR="00680CBA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>– Observar e nomear alguns atributos dos objetos que exploram</w:t>
            </w:r>
            <w:r w:rsidRPr="00B96303">
              <w:rPr>
                <w:rFonts w:ascii="Arial" w:hAnsi="Arial" w:cs="Arial"/>
                <w:b/>
              </w:rPr>
              <w:t>.</w:t>
            </w:r>
          </w:p>
        </w:tc>
      </w:tr>
      <w:tr w:rsidR="00680CBA" w:rsidRPr="00B96303" w:rsidTr="00B96303">
        <w:tc>
          <w:tcPr>
            <w:tcW w:w="3202" w:type="dxa"/>
          </w:tcPr>
          <w:p w:rsidR="00680CBA" w:rsidRPr="00B96303" w:rsidRDefault="00067907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254" w:type="dxa"/>
          </w:tcPr>
          <w:p w:rsidR="00067907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ATIVIDADE: Através do tato, descobrir qual é o objeto e a quem pertence? Precisaremos de uma caixa de papelão com uma pequena abertura em suas laterais, para a criança colocar as mãos. Distribuir diversos objetos de uso da família dentro da mesma, sem que a criança o veja. Pedir que coloque as mãos dentro da caixa, e descubra qual é o objeto. Com ajuda de um adulto, perguntar qual o nome? É macio? Qual forma ele tem? E a qual familiar pertence?</w:t>
            </w:r>
          </w:p>
          <w:p w:rsidR="00E722B1" w:rsidRPr="00B96303" w:rsidRDefault="00E722B1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BRINCADEIRA VIVO OU MORTO.</w:t>
            </w:r>
          </w:p>
          <w:p w:rsidR="00680CBA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Links da aula:</w:t>
            </w:r>
          </w:p>
          <w:p w:rsidR="00067907" w:rsidRPr="00B96303" w:rsidRDefault="00C66B48" w:rsidP="0006790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hyperlink r:id="rId19" w:history="1">
              <w:r w:rsidR="00067907" w:rsidRPr="00B96303">
                <w:rPr>
                  <w:rStyle w:val="Hyperlink"/>
                  <w:rFonts w:ascii="Arial" w:hAnsi="Arial" w:cs="Arial"/>
                  <w:b/>
                </w:rPr>
                <w:t>https://www.youtube.com/watch?v=wjbYJvmbM68</w:t>
              </w:r>
            </w:hyperlink>
          </w:p>
          <w:p w:rsidR="00067907" w:rsidRPr="00B96303" w:rsidRDefault="00067907" w:rsidP="000679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Mundo Bita - A Verdadeira Força</w:t>
            </w:r>
          </w:p>
        </w:tc>
      </w:tr>
      <w:tr w:rsidR="00680CBA" w:rsidRPr="00B96303" w:rsidTr="00B96303">
        <w:tc>
          <w:tcPr>
            <w:tcW w:w="3202" w:type="dxa"/>
          </w:tcPr>
          <w:p w:rsidR="00680CBA" w:rsidRPr="00B96303" w:rsidRDefault="00067907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254" w:type="dxa"/>
          </w:tcPr>
          <w:p w:rsidR="00680CBA" w:rsidRPr="00B96303" w:rsidRDefault="00067907" w:rsidP="00E83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POR MEIO DE INTERAÇÕES FAMILIARES.</w:t>
            </w:r>
          </w:p>
        </w:tc>
      </w:tr>
    </w:tbl>
    <w:p w:rsidR="00E83A5F" w:rsidRPr="00B96303" w:rsidRDefault="00E83A5F" w:rsidP="00E83A5F">
      <w:pPr>
        <w:spacing w:line="360" w:lineRule="auto"/>
        <w:jc w:val="both"/>
        <w:rPr>
          <w:rFonts w:ascii="Arial" w:hAnsi="Arial" w:cs="Arial"/>
          <w:b/>
        </w:rPr>
      </w:pPr>
    </w:p>
    <w:p w:rsidR="00F0433B" w:rsidRPr="00B96303" w:rsidRDefault="00F0433B" w:rsidP="00E83A5F">
      <w:pPr>
        <w:spacing w:line="360" w:lineRule="auto"/>
        <w:jc w:val="both"/>
        <w:rPr>
          <w:rFonts w:ascii="Arial" w:hAnsi="Arial" w:cs="Arial"/>
          <w:b/>
        </w:rPr>
      </w:pPr>
    </w:p>
    <w:p w:rsidR="00E83A5F" w:rsidRPr="00B96303" w:rsidRDefault="00E722B1" w:rsidP="00E83A5F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 xml:space="preserve">                    HOJE É QUINTA FEIRA 02 DE JULHO DE 2020.</w:t>
      </w:r>
    </w:p>
    <w:tbl>
      <w:tblPr>
        <w:tblStyle w:val="Tabelacomgrade"/>
        <w:tblW w:w="0" w:type="auto"/>
        <w:tblInd w:w="-459" w:type="dxa"/>
        <w:tblLook w:val="04A0"/>
      </w:tblPr>
      <w:tblGrid>
        <w:gridCol w:w="3069"/>
        <w:gridCol w:w="7245"/>
      </w:tblGrid>
      <w:tr w:rsidR="00E722B1" w:rsidRPr="00B96303" w:rsidTr="00B96303">
        <w:tc>
          <w:tcPr>
            <w:tcW w:w="3069" w:type="dxa"/>
          </w:tcPr>
          <w:p w:rsidR="00E722B1" w:rsidRPr="00B96303" w:rsidRDefault="00E722B1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</w:t>
            </w:r>
          </w:p>
        </w:tc>
        <w:tc>
          <w:tcPr>
            <w:tcW w:w="7245" w:type="dxa"/>
          </w:tcPr>
          <w:p w:rsidR="00E722B1" w:rsidRPr="00B96303" w:rsidRDefault="00E722B1" w:rsidP="00E83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E722B1" w:rsidRPr="00B96303" w:rsidTr="00B96303">
        <w:tc>
          <w:tcPr>
            <w:tcW w:w="3069" w:type="dxa"/>
          </w:tcPr>
          <w:p w:rsidR="00E722B1" w:rsidRPr="00B96303" w:rsidRDefault="00E722B1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245" w:type="dxa"/>
          </w:tcPr>
          <w:p w:rsidR="00E722B1" w:rsidRPr="00B96303" w:rsidRDefault="00E722B1" w:rsidP="00E722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CORPO GESTOS E MOVIMENTOS:</w:t>
            </w:r>
          </w:p>
          <w:p w:rsidR="00E722B1" w:rsidRPr="00B96303" w:rsidRDefault="00E722B1" w:rsidP="00E722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Motricidade e habilidade manual.</w:t>
            </w:r>
          </w:p>
          <w:p w:rsidR="00E722B1" w:rsidRPr="00B96303" w:rsidRDefault="00E722B1" w:rsidP="00E722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ESPAÇOS, TEMPOS, QUANTIDADES, RELAÇÕES E</w:t>
            </w:r>
          </w:p>
          <w:p w:rsidR="00E722B1" w:rsidRPr="00B96303" w:rsidRDefault="00E722B1" w:rsidP="00E722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TRANSFORMAÇÕES:</w:t>
            </w:r>
          </w:p>
          <w:p w:rsidR="00E722B1" w:rsidRPr="00B96303" w:rsidRDefault="00E722B1" w:rsidP="00E722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Percepção dos elementos no espaço; noções espaciais de</w:t>
            </w:r>
          </w:p>
          <w:p w:rsidR="00E722B1" w:rsidRPr="00B96303" w:rsidRDefault="00E722B1" w:rsidP="00E722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orientação, direção, proximidade, lateralidade.</w:t>
            </w:r>
          </w:p>
        </w:tc>
      </w:tr>
      <w:tr w:rsidR="00E722B1" w:rsidRPr="00B96303" w:rsidTr="00B96303">
        <w:tc>
          <w:tcPr>
            <w:tcW w:w="3069" w:type="dxa"/>
          </w:tcPr>
          <w:p w:rsidR="00E722B1" w:rsidRPr="00B96303" w:rsidRDefault="00E722B1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245" w:type="dxa"/>
          </w:tcPr>
          <w:p w:rsidR="00934AAA" w:rsidRPr="00B96303" w:rsidRDefault="00934AAA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-Desenvolver coordenação motora fina e viso motora.</w:t>
            </w:r>
          </w:p>
          <w:p w:rsidR="00934AAA" w:rsidRPr="00B96303" w:rsidRDefault="00934AAA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-Coordenar o movimento das mãos para segurar o lápis.</w:t>
            </w:r>
          </w:p>
          <w:p w:rsidR="00E722B1" w:rsidRPr="00B96303" w:rsidRDefault="00E722B1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722B1" w:rsidRPr="00B96303" w:rsidTr="00B96303">
        <w:trPr>
          <w:trHeight w:val="6285"/>
        </w:trPr>
        <w:tc>
          <w:tcPr>
            <w:tcW w:w="3069" w:type="dxa"/>
          </w:tcPr>
          <w:p w:rsidR="00E722B1" w:rsidRPr="00B96303" w:rsidRDefault="00E722B1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245" w:type="dxa"/>
          </w:tcPr>
          <w:p w:rsidR="00934AAA" w:rsidRPr="00B96303" w:rsidRDefault="00934AAA" w:rsidP="00934AA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Atividade com linhas traçadas:</w:t>
            </w:r>
          </w:p>
          <w:p w:rsidR="00E722B1" w:rsidRPr="00B96303" w:rsidRDefault="00934AAA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ENVIEI UMA ATIVIDADE EM ANEXO COM ALGUNS CIRCULOS COLORIDOS DE PAPEL ONDE AS CRIANÇAS IRAO FAZER LINHAS DE UMA PONTA A OUTRA. SEGUINDO O EXEMPLO ABAIXO.</w:t>
            </w:r>
          </w:p>
          <w:p w:rsidR="0046485F" w:rsidRPr="00B96303" w:rsidRDefault="003D64D0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object w:dxaOrig="3495" w:dyaOrig="3885">
                <v:shape id="_x0000_i1029" type="#_x0000_t75" style="width:107.7pt;height:83.25pt" o:ole="">
                  <v:imagedata r:id="rId15" o:title=""/>
                </v:shape>
                <o:OLEObject Type="Embed" ProgID="PBrush" ShapeID="_x0000_i1029" DrawAspect="Content" ObjectID="_1655124463" r:id="rId20"/>
              </w:object>
            </w:r>
          </w:p>
          <w:p w:rsidR="00E040A9" w:rsidRPr="00B96303" w:rsidRDefault="0072544D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 xml:space="preserve">EXEMPLO DAS LINHAS </w:t>
            </w:r>
            <w:r w:rsidR="000A77F4" w:rsidRPr="00B96303">
              <w:rPr>
                <w:rFonts w:ascii="Arial" w:hAnsi="Arial" w:cs="Arial"/>
              </w:rPr>
              <w:t xml:space="preserve"> QUE SERÁ FEITA DE UM CIRCULO A OUTRO.</w:t>
            </w:r>
          </w:p>
          <w:p w:rsidR="00934AAA" w:rsidRPr="00B96303" w:rsidRDefault="00C66B48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21" w:history="1">
              <w:r w:rsidR="00934AAA" w:rsidRPr="00B96303">
                <w:rPr>
                  <w:rStyle w:val="Hyperlink"/>
                  <w:rFonts w:ascii="Arial" w:hAnsi="Arial" w:cs="Arial"/>
                </w:rPr>
                <w:t>https://www.youtube.com/watch?v=QoB7gWNchtc</w:t>
              </w:r>
            </w:hyperlink>
          </w:p>
          <w:p w:rsidR="00934AAA" w:rsidRPr="00B96303" w:rsidRDefault="00934AAA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Mundo Bita - Mãe Música ft. Vanessa da Mata</w:t>
            </w:r>
          </w:p>
          <w:p w:rsidR="00934AAA" w:rsidRPr="00B96303" w:rsidRDefault="00C66B48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22" w:history="1">
              <w:r w:rsidR="00934AAA" w:rsidRPr="00B96303">
                <w:rPr>
                  <w:rStyle w:val="Hyperlink"/>
                  <w:rFonts w:ascii="Arial" w:hAnsi="Arial" w:cs="Arial"/>
                </w:rPr>
                <w:t>https://www.youtube.com/watch?v=lo8MkTS_WS8</w:t>
              </w:r>
            </w:hyperlink>
          </w:p>
          <w:p w:rsidR="00934AAA" w:rsidRPr="00B96303" w:rsidRDefault="00E040A9" w:rsidP="00934AA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 Cavalo e o Burro - Contos Infantis - - Desenho animado.</w:t>
            </w:r>
          </w:p>
        </w:tc>
      </w:tr>
      <w:tr w:rsidR="00E722B1" w:rsidRPr="00B96303" w:rsidTr="00B96303">
        <w:tc>
          <w:tcPr>
            <w:tcW w:w="3069" w:type="dxa"/>
          </w:tcPr>
          <w:p w:rsidR="00E722B1" w:rsidRPr="00B96303" w:rsidRDefault="00E722B1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245" w:type="dxa"/>
          </w:tcPr>
          <w:p w:rsidR="00E722B1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 xml:space="preserve">REALIZAR </w:t>
            </w:r>
            <w:r w:rsidR="00E040A9" w:rsidRPr="00B96303">
              <w:rPr>
                <w:rFonts w:ascii="Arial" w:hAnsi="Arial" w:cs="Arial"/>
              </w:rPr>
              <w:t xml:space="preserve">A ATIVIDADE PROPOSTA QUE FOI ENVIADA EM ANEXO. </w:t>
            </w:r>
            <w:r w:rsidRPr="00B96303">
              <w:rPr>
                <w:rFonts w:ascii="Arial" w:hAnsi="Arial" w:cs="Arial"/>
              </w:rPr>
              <w:t xml:space="preserve"> FAZENDO LINHAS DIFERENCIADAS ENTRE UM CIRCULO E OUTRO.</w:t>
            </w:r>
          </w:p>
        </w:tc>
      </w:tr>
    </w:tbl>
    <w:p w:rsidR="003D64D0" w:rsidRPr="00B96303" w:rsidRDefault="003D64D0" w:rsidP="00E83A5F">
      <w:pPr>
        <w:spacing w:line="360" w:lineRule="auto"/>
        <w:jc w:val="both"/>
        <w:rPr>
          <w:rFonts w:ascii="Arial" w:hAnsi="Arial" w:cs="Arial"/>
          <w:b/>
        </w:rPr>
      </w:pPr>
    </w:p>
    <w:p w:rsidR="0019616B" w:rsidRDefault="0019616B" w:rsidP="00E83A5F">
      <w:pPr>
        <w:spacing w:line="360" w:lineRule="auto"/>
        <w:jc w:val="both"/>
        <w:rPr>
          <w:rFonts w:ascii="Arial" w:hAnsi="Arial" w:cs="Arial"/>
          <w:b/>
        </w:rPr>
      </w:pPr>
    </w:p>
    <w:p w:rsidR="0019616B" w:rsidRDefault="0019616B" w:rsidP="00E83A5F">
      <w:pPr>
        <w:spacing w:line="360" w:lineRule="auto"/>
        <w:jc w:val="both"/>
        <w:rPr>
          <w:rFonts w:ascii="Arial" w:hAnsi="Arial" w:cs="Arial"/>
          <w:b/>
        </w:rPr>
      </w:pPr>
    </w:p>
    <w:p w:rsidR="00E83A5F" w:rsidRPr="00B96303" w:rsidRDefault="0072544D" w:rsidP="00E83A5F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>HOJE É SEXTA FEIRA 03 DE JULHO E 2020.</w:t>
      </w:r>
    </w:p>
    <w:tbl>
      <w:tblPr>
        <w:tblStyle w:val="Tabelacomgrade"/>
        <w:tblW w:w="0" w:type="auto"/>
        <w:tblInd w:w="-459" w:type="dxa"/>
        <w:tblLook w:val="04A0"/>
      </w:tblPr>
      <w:tblGrid>
        <w:gridCol w:w="3076"/>
        <w:gridCol w:w="7238"/>
      </w:tblGrid>
      <w:tr w:rsidR="0072544D" w:rsidRPr="00B96303" w:rsidTr="00B96303">
        <w:tc>
          <w:tcPr>
            <w:tcW w:w="3076" w:type="dxa"/>
          </w:tcPr>
          <w:p w:rsidR="0072544D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PROFESSSOR.</w:t>
            </w:r>
          </w:p>
        </w:tc>
        <w:tc>
          <w:tcPr>
            <w:tcW w:w="7238" w:type="dxa"/>
          </w:tcPr>
          <w:p w:rsidR="0072544D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72544D" w:rsidRPr="00B96303" w:rsidTr="00B96303">
        <w:tc>
          <w:tcPr>
            <w:tcW w:w="3076" w:type="dxa"/>
          </w:tcPr>
          <w:p w:rsidR="0072544D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238" w:type="dxa"/>
          </w:tcPr>
          <w:p w:rsidR="0046485F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CORPO, GESTOS E MOVIMENTOS:</w:t>
            </w:r>
          </w:p>
          <w:p w:rsidR="0046485F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 corpo e seus movimentos; imitação como forma de expressão.</w:t>
            </w:r>
          </w:p>
          <w:p w:rsidR="0046485F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ESCUTA, FALA, PENSAMENTO E IMAGINAÇÃO:</w:t>
            </w:r>
          </w:p>
          <w:p w:rsidR="0072544D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 xml:space="preserve">Linguagem oral. </w:t>
            </w:r>
          </w:p>
        </w:tc>
      </w:tr>
      <w:tr w:rsidR="0072544D" w:rsidRPr="00B96303" w:rsidTr="00B96303">
        <w:tc>
          <w:tcPr>
            <w:tcW w:w="3076" w:type="dxa"/>
          </w:tcPr>
          <w:p w:rsidR="0072544D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238" w:type="dxa"/>
          </w:tcPr>
          <w:p w:rsidR="0046485F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– Dançar, executando movimentos variados.</w:t>
            </w:r>
          </w:p>
          <w:p w:rsidR="0072544D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 xml:space="preserve"> – Vivenciar jogos de imitação e mímica.</w:t>
            </w:r>
          </w:p>
        </w:tc>
      </w:tr>
      <w:tr w:rsidR="0072544D" w:rsidRPr="00B96303" w:rsidTr="00B96303">
        <w:trPr>
          <w:trHeight w:val="4460"/>
        </w:trPr>
        <w:tc>
          <w:tcPr>
            <w:tcW w:w="3076" w:type="dxa"/>
          </w:tcPr>
          <w:p w:rsidR="0072544D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238" w:type="dxa"/>
          </w:tcPr>
          <w:p w:rsidR="0046485F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Iniciaremos com uma música, realizando os movimentos conforme solicita a letra, imitando animais. Em seguida percorrer um pequeno circuito: colocar espaçadament</w:t>
            </w:r>
            <w:r w:rsidR="004A7143" w:rsidRPr="00B96303">
              <w:rPr>
                <w:rFonts w:ascii="Arial" w:hAnsi="Arial" w:cs="Arial"/>
              </w:rPr>
              <w:t>e cabo de vassoura</w:t>
            </w:r>
            <w:r w:rsidRPr="00B96303">
              <w:rPr>
                <w:rFonts w:ascii="Arial" w:hAnsi="Arial" w:cs="Arial"/>
              </w:rPr>
              <w:t xml:space="preserve"> para a criança pular imitando o pulo do sapo; duas latas/</w:t>
            </w:r>
            <w:r w:rsidR="004A7143" w:rsidRPr="00B96303">
              <w:rPr>
                <w:rFonts w:ascii="Arial" w:hAnsi="Arial" w:cs="Arial"/>
              </w:rPr>
              <w:t xml:space="preserve">tijolo </w:t>
            </w:r>
            <w:r w:rsidRPr="00B96303">
              <w:rPr>
                <w:rFonts w:ascii="Arial" w:hAnsi="Arial" w:cs="Arial"/>
              </w:rPr>
              <w:t xml:space="preserve"> e um cabo de vassoura em cima desses potes,</w:t>
            </w:r>
            <w:r w:rsidR="004A7143" w:rsidRPr="00B96303">
              <w:rPr>
                <w:rFonts w:ascii="Arial" w:hAnsi="Arial" w:cs="Arial"/>
              </w:rPr>
              <w:t>de maneira que ela possa pular</w:t>
            </w:r>
            <w:r w:rsidRPr="00B96303">
              <w:rPr>
                <w:rFonts w:ascii="Arial" w:hAnsi="Arial" w:cs="Arial"/>
              </w:rPr>
              <w:t xml:space="preserve"> com os dois pés juntos imitando um coelho; arrastar-se como cobra passando embaixo do cabo de vassoura apoiado sobre as latas, assim sucessivamente até que haja interesse da criança.</w:t>
            </w:r>
          </w:p>
          <w:p w:rsidR="0046485F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Links da aula:</w:t>
            </w:r>
          </w:p>
          <w:p w:rsidR="0046485F" w:rsidRPr="00B96303" w:rsidRDefault="00C66B48" w:rsidP="004648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hyperlink r:id="rId23" w:history="1">
              <w:r w:rsidR="0046485F" w:rsidRPr="00B96303">
                <w:rPr>
                  <w:rStyle w:val="Hyperlink"/>
                  <w:rFonts w:ascii="Arial" w:hAnsi="Arial" w:cs="Arial"/>
                  <w:b/>
                </w:rPr>
                <w:t>https://www.youtube.com/watch?v=slShEL-N1mA</w:t>
              </w:r>
            </w:hyperlink>
          </w:p>
          <w:p w:rsidR="0072544D" w:rsidRPr="00B96303" w:rsidRDefault="0046485F" w:rsidP="004648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Palavra Cantada | Imitando os Bichos.</w:t>
            </w:r>
          </w:p>
        </w:tc>
      </w:tr>
      <w:tr w:rsidR="0072544D" w:rsidRPr="00B96303" w:rsidTr="00B96303">
        <w:tc>
          <w:tcPr>
            <w:tcW w:w="3076" w:type="dxa"/>
          </w:tcPr>
          <w:p w:rsidR="0072544D" w:rsidRPr="00B96303" w:rsidRDefault="000A77F4" w:rsidP="00E83A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238" w:type="dxa"/>
          </w:tcPr>
          <w:p w:rsidR="0072544D" w:rsidRPr="00B96303" w:rsidRDefault="004A7143" w:rsidP="00E83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Podendo fotografar ou filmar a atividade que foi realizada.</w:t>
            </w:r>
          </w:p>
          <w:p w:rsidR="00EC64A6" w:rsidRPr="00B96303" w:rsidRDefault="00EC64A6" w:rsidP="00EC64A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Realizar os gestos conforme a música “Imitando os animais” – Palavra Cantada.</w:t>
            </w:r>
          </w:p>
          <w:p w:rsidR="00EC64A6" w:rsidRPr="00B96303" w:rsidRDefault="00EC64A6" w:rsidP="00EC64A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>Percorrer o circuito proposto, imitando animais.</w:t>
            </w:r>
          </w:p>
        </w:tc>
      </w:tr>
    </w:tbl>
    <w:p w:rsidR="00E83A5F" w:rsidRPr="00B96303" w:rsidRDefault="00E83A5F" w:rsidP="00E83A5F">
      <w:pPr>
        <w:spacing w:line="360" w:lineRule="auto"/>
        <w:jc w:val="both"/>
        <w:rPr>
          <w:rFonts w:ascii="Arial" w:hAnsi="Arial" w:cs="Arial"/>
          <w:b/>
        </w:rPr>
      </w:pPr>
    </w:p>
    <w:p w:rsidR="00020DE8" w:rsidRPr="00B96303" w:rsidRDefault="00EC64A6" w:rsidP="00973912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>HOJE É SEGUNDA FEIRA 06 DE JULHO DE 2020.</w:t>
      </w:r>
    </w:p>
    <w:tbl>
      <w:tblPr>
        <w:tblStyle w:val="Tabelacomgrade"/>
        <w:tblW w:w="0" w:type="auto"/>
        <w:tblInd w:w="-459" w:type="dxa"/>
        <w:tblLook w:val="04A0"/>
      </w:tblPr>
      <w:tblGrid>
        <w:gridCol w:w="3060"/>
        <w:gridCol w:w="7254"/>
      </w:tblGrid>
      <w:tr w:rsidR="00EC64A6" w:rsidRPr="00B96303" w:rsidTr="00B96303">
        <w:tc>
          <w:tcPr>
            <w:tcW w:w="3060" w:type="dxa"/>
          </w:tcPr>
          <w:p w:rsidR="00EC64A6" w:rsidRPr="00B96303" w:rsidRDefault="00EC64A6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PROFESSSOR.</w:t>
            </w:r>
          </w:p>
        </w:tc>
        <w:tc>
          <w:tcPr>
            <w:tcW w:w="7254" w:type="dxa"/>
          </w:tcPr>
          <w:p w:rsidR="00EC64A6" w:rsidRDefault="00EC64A6" w:rsidP="0097391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  <w:p w:rsidR="0019616B" w:rsidRPr="00B96303" w:rsidRDefault="0019616B" w:rsidP="0097391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C64A6" w:rsidRPr="00B96303" w:rsidTr="00B96303">
        <w:tc>
          <w:tcPr>
            <w:tcW w:w="3060" w:type="dxa"/>
          </w:tcPr>
          <w:p w:rsidR="00EC64A6" w:rsidRPr="00B96303" w:rsidRDefault="00EC64A6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lastRenderedPageBreak/>
              <w:t>O QUE VAMOS ESTUDAR?</w:t>
            </w:r>
          </w:p>
        </w:tc>
        <w:tc>
          <w:tcPr>
            <w:tcW w:w="7254" w:type="dxa"/>
          </w:tcPr>
          <w:p w:rsidR="00EC64A6" w:rsidRPr="00B96303" w:rsidRDefault="00EC64A6" w:rsidP="00EC64A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CORPO, GESTOS E MOVIMENTOS</w:t>
            </w:r>
          </w:p>
          <w:p w:rsidR="00EC64A6" w:rsidRPr="00B96303" w:rsidRDefault="00EC64A6" w:rsidP="00EC64A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Explorar formas de deslocamento no espaço (pular, saltar, dançar), combinando movimentos e seguindo orientações.</w:t>
            </w:r>
          </w:p>
          <w:p w:rsidR="002737E5" w:rsidRPr="00B96303" w:rsidRDefault="002737E5" w:rsidP="002737E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 xml:space="preserve">O EU O OUTRO E NÓS: </w:t>
            </w:r>
          </w:p>
          <w:p w:rsidR="00EC64A6" w:rsidRPr="00B96303" w:rsidRDefault="002737E5" w:rsidP="002737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Demonstrar imagem positiva de si e confiança em sua capacidade para enfrentar dificuldades e desafios.</w:t>
            </w:r>
          </w:p>
        </w:tc>
      </w:tr>
      <w:tr w:rsidR="00EC64A6" w:rsidRPr="00B96303" w:rsidTr="00B96303">
        <w:tc>
          <w:tcPr>
            <w:tcW w:w="3060" w:type="dxa"/>
          </w:tcPr>
          <w:p w:rsidR="00EC64A6" w:rsidRPr="00B96303" w:rsidRDefault="00EC64A6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254" w:type="dxa"/>
          </w:tcPr>
          <w:p w:rsidR="00EC64A6" w:rsidRPr="00B96303" w:rsidRDefault="002737E5" w:rsidP="002737E5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Vivenciar brincadeiras e jogos corporais como, roda, amarelinha e outros.</w:t>
            </w:r>
          </w:p>
          <w:p w:rsidR="002737E5" w:rsidRPr="00B96303" w:rsidRDefault="002737E5" w:rsidP="002737E5">
            <w:pPr>
              <w:pStyle w:val="PargrafodaList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Brincar com seu corpo por meio de gestos e movimentos.</w:t>
            </w:r>
          </w:p>
          <w:p w:rsidR="002737E5" w:rsidRDefault="002737E5" w:rsidP="002737E5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19616B" w:rsidRDefault="0019616B" w:rsidP="002737E5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19616B" w:rsidRPr="00B96303" w:rsidRDefault="0019616B" w:rsidP="002737E5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C64A6" w:rsidRPr="00B96303" w:rsidTr="00B96303">
        <w:tc>
          <w:tcPr>
            <w:tcW w:w="3060" w:type="dxa"/>
          </w:tcPr>
          <w:p w:rsidR="00EC64A6" w:rsidRPr="00B96303" w:rsidRDefault="00EC64A6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254" w:type="dxa"/>
          </w:tcPr>
          <w:p w:rsidR="002737E5" w:rsidRPr="00B96303" w:rsidRDefault="002737E5" w:rsidP="0097391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FAREMOS A BRINCADEIRA DA AMARELINHA . ONDE O RESPONSAVEL  DESENHARÁ  UMA AMARELINHA NO CHÃO SEGUINDO UM DOS MODELOS ENVIADOS. E JOGANDO UMA PEDRINHA EM UMA CASINHA.</w:t>
            </w:r>
            <w:r w:rsidR="00081B1C" w:rsidRPr="00B96303">
              <w:rPr>
                <w:rFonts w:ascii="Arial" w:hAnsi="Arial" w:cs="Arial"/>
              </w:rPr>
              <w:t xml:space="preserve"> E PULANDO ORA COM UM ORA COM DOIS PÉS. LEMBRANDO QUE NA CASINHA EM QUE JOGA-SE A PEDRINHA NÃO PODE PISAR.</w:t>
            </w:r>
          </w:p>
          <w:p w:rsidR="00EC64A6" w:rsidRPr="00B96303" w:rsidRDefault="002737E5" w:rsidP="0097391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object w:dxaOrig="2460" w:dyaOrig="6630">
                <v:shape id="_x0000_i1030" type="#_x0000_t75" style="width:84.5pt;height:118.35pt" o:ole="">
                  <v:imagedata r:id="rId24" o:title=""/>
                </v:shape>
                <o:OLEObject Type="Embed" ProgID="PBrush" ShapeID="_x0000_i1030" DrawAspect="Content" ObjectID="_1655124464" r:id="rId25"/>
              </w:object>
            </w:r>
            <w:r w:rsidRPr="00B96303">
              <w:rPr>
                <w:rFonts w:ascii="Arial" w:hAnsi="Arial" w:cs="Arial"/>
              </w:rPr>
              <w:object w:dxaOrig="5070" w:dyaOrig="4860">
                <v:shape id="_x0000_i1031" type="#_x0000_t75" style="width:93.3pt;height:119.6pt" o:ole="">
                  <v:imagedata r:id="rId26" o:title=""/>
                </v:shape>
                <o:OLEObject Type="Embed" ProgID="PBrush" ShapeID="_x0000_i1031" DrawAspect="Content" ObjectID="_1655124465" r:id="rId27"/>
              </w:object>
            </w:r>
            <w:r w:rsidR="00081B1C" w:rsidRPr="00B96303">
              <w:rPr>
                <w:rFonts w:ascii="Arial" w:hAnsi="Arial" w:cs="Arial"/>
              </w:rPr>
              <w:object w:dxaOrig="6615" w:dyaOrig="6270">
                <v:shape id="_x0000_i1032" type="#_x0000_t75" style="width:97.65pt;height:109.55pt" o:ole="">
                  <v:imagedata r:id="rId28" o:title=""/>
                </v:shape>
                <o:OLEObject Type="Embed" ProgID="PBrush" ShapeID="_x0000_i1032" DrawAspect="Content" ObjectID="_1655124466" r:id="rId29"/>
              </w:object>
            </w:r>
          </w:p>
          <w:p w:rsidR="00081B1C" w:rsidRPr="00B96303" w:rsidRDefault="00C66B48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hyperlink r:id="rId30" w:history="1">
              <w:r w:rsidR="00081B1C" w:rsidRPr="00B96303">
                <w:rPr>
                  <w:rStyle w:val="Hyperlink"/>
                  <w:rFonts w:ascii="Arial" w:hAnsi="Arial" w:cs="Arial"/>
                  <w:b/>
                </w:rPr>
                <w:t>https://www.youtube.com/watch?v=XyKyYlmVRT0</w:t>
              </w:r>
            </w:hyperlink>
          </w:p>
          <w:p w:rsidR="00081B1C" w:rsidRPr="00B96303" w:rsidRDefault="00081B1C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Desenho Infantil Educativo Animazoo! Brincando de Amarelinha- Episódio Completo | Primeira Temporada</w:t>
            </w:r>
            <w:r w:rsidR="003D64D0" w:rsidRPr="00B96303">
              <w:rPr>
                <w:rFonts w:ascii="Arial" w:hAnsi="Arial" w:cs="Arial"/>
                <w:b/>
              </w:rPr>
              <w:t>.</w:t>
            </w:r>
          </w:p>
        </w:tc>
      </w:tr>
      <w:tr w:rsidR="00EC64A6" w:rsidRPr="00B96303" w:rsidTr="00B96303">
        <w:trPr>
          <w:trHeight w:val="1033"/>
        </w:trPr>
        <w:tc>
          <w:tcPr>
            <w:tcW w:w="3060" w:type="dxa"/>
          </w:tcPr>
          <w:p w:rsidR="00EC64A6" w:rsidRPr="00B96303" w:rsidRDefault="00EC64A6" w:rsidP="0097391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254" w:type="dxa"/>
          </w:tcPr>
          <w:p w:rsidR="0072664A" w:rsidRPr="00B96303" w:rsidRDefault="0072664A" w:rsidP="007266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EM SEU CADERNO  NÃO ESQUEÇA DE POR A DATA .</w:t>
            </w:r>
            <w:r w:rsidR="004A1FB3" w:rsidRPr="00B96303">
              <w:rPr>
                <w:rFonts w:ascii="Arial" w:hAnsi="Arial" w:cs="Arial"/>
              </w:rPr>
              <w:t>APO</w:t>
            </w:r>
            <w:r w:rsidRPr="00B96303">
              <w:rPr>
                <w:rFonts w:ascii="Arial" w:hAnsi="Arial" w:cs="Arial"/>
              </w:rPr>
              <w:t xml:space="preserve">S A BRINCADEIRA TENTEM FAZER O DESENHO  </w:t>
            </w:r>
            <w:r w:rsidR="00081B1C" w:rsidRPr="00B96303">
              <w:rPr>
                <w:rFonts w:ascii="Arial" w:hAnsi="Arial" w:cs="Arial"/>
              </w:rPr>
              <w:t xml:space="preserve"> DA AMARELINHA E DESEN</w:t>
            </w:r>
            <w:r w:rsidRPr="00B96303">
              <w:rPr>
                <w:rFonts w:ascii="Arial" w:hAnsi="Arial" w:cs="Arial"/>
              </w:rPr>
              <w:t>HE VOCÊ</w:t>
            </w:r>
            <w:r w:rsidR="00081B1C" w:rsidRPr="00B96303">
              <w:rPr>
                <w:rFonts w:ascii="Arial" w:hAnsi="Arial" w:cs="Arial"/>
              </w:rPr>
              <w:t xml:space="preserve"> AO LADO PARTICIPA</w:t>
            </w:r>
            <w:r w:rsidRPr="00B96303">
              <w:rPr>
                <w:rFonts w:ascii="Arial" w:hAnsi="Arial" w:cs="Arial"/>
              </w:rPr>
              <w:t>NDO DA BRINCADEIRA.</w:t>
            </w:r>
          </w:p>
        </w:tc>
      </w:tr>
    </w:tbl>
    <w:p w:rsidR="003D64D0" w:rsidRPr="00B96303" w:rsidRDefault="003D64D0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3D64D0" w:rsidRDefault="003D64D0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19616B" w:rsidRDefault="0019616B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19616B" w:rsidRDefault="0019616B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19616B" w:rsidRPr="00B96303" w:rsidRDefault="0019616B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E83A5F" w:rsidRPr="00B96303" w:rsidRDefault="004A1FB3" w:rsidP="00000F3A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 xml:space="preserve">HOJE É TERÇA FEIRA 07 DE JULHO DE 2020. </w:t>
      </w:r>
    </w:p>
    <w:tbl>
      <w:tblPr>
        <w:tblStyle w:val="Tabelacomgrade"/>
        <w:tblW w:w="0" w:type="auto"/>
        <w:tblLook w:val="04A0"/>
      </w:tblPr>
      <w:tblGrid>
        <w:gridCol w:w="2613"/>
        <w:gridCol w:w="7242"/>
      </w:tblGrid>
      <w:tr w:rsidR="004A1FB3" w:rsidRPr="00B96303" w:rsidTr="004A1FB3">
        <w:tc>
          <w:tcPr>
            <w:tcW w:w="2660" w:type="dxa"/>
          </w:tcPr>
          <w:p w:rsidR="004A1FB3" w:rsidRPr="00B96303" w:rsidRDefault="004A1FB3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PROFESSSOR.</w:t>
            </w:r>
          </w:p>
        </w:tc>
        <w:tc>
          <w:tcPr>
            <w:tcW w:w="7403" w:type="dxa"/>
          </w:tcPr>
          <w:p w:rsidR="004A1FB3" w:rsidRPr="00B96303" w:rsidRDefault="004A1FB3" w:rsidP="00000F3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4A1FB3" w:rsidRPr="00B96303" w:rsidTr="004A1FB3">
        <w:tc>
          <w:tcPr>
            <w:tcW w:w="2660" w:type="dxa"/>
          </w:tcPr>
          <w:p w:rsidR="004A1FB3" w:rsidRPr="00B96303" w:rsidRDefault="004A1FB3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403" w:type="dxa"/>
          </w:tcPr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TRAÇOS, SONS, CORES E FORMAS:</w:t>
            </w:r>
          </w:p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Elementos da linguagem visual: texturas, cores, superfícies, volumes,</w:t>
            </w:r>
          </w:p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espaços, formas etc.</w:t>
            </w:r>
          </w:p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ESPAÇOS, TEMPOS, QUANTIDADES, RELAÇÕES E</w:t>
            </w:r>
          </w:p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TRANSFORMAÇÕES:</w:t>
            </w:r>
          </w:p>
          <w:p w:rsidR="004A1FB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Instrumentos para observação e experimentação.</w:t>
            </w:r>
          </w:p>
          <w:p w:rsidR="0019616B" w:rsidRPr="00B96303" w:rsidRDefault="0019616B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4A1FB3" w:rsidRPr="00B96303" w:rsidTr="004A1FB3">
        <w:tc>
          <w:tcPr>
            <w:tcW w:w="2660" w:type="dxa"/>
          </w:tcPr>
          <w:p w:rsidR="004A1FB3" w:rsidRPr="00B96303" w:rsidRDefault="004A1FB3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403" w:type="dxa"/>
          </w:tcPr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EXPERIMENTAR E EXPLORAR SUPERFÍCIES TRIDIMENSIONAIS COM TEXTURAS DIVERSAS: PEDRINHAS, SEMENTES, ALGODÃO, ARGILA E OUTROS.</w:t>
            </w:r>
          </w:p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– COLAR À SUA MANEIRA, DANDO SIGNIFICADO ÀS SUAS IDÉIAS, AOS PENSAMENTOS E SENSAÇÕES.</w:t>
            </w:r>
          </w:p>
          <w:p w:rsidR="004A1FB3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>– EXPRESSAR SUAS OBSERVAÇÕES PELA ORALIDADE E OUTROS REGISTROS.</w:t>
            </w:r>
          </w:p>
        </w:tc>
      </w:tr>
      <w:tr w:rsidR="004A1FB3" w:rsidRPr="00B96303" w:rsidTr="004A1FB3">
        <w:tc>
          <w:tcPr>
            <w:tcW w:w="2660" w:type="dxa"/>
          </w:tcPr>
          <w:p w:rsidR="004A1FB3" w:rsidRPr="00B96303" w:rsidRDefault="004A1FB3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403" w:type="dxa"/>
          </w:tcPr>
          <w:p w:rsidR="004A1FB3" w:rsidRPr="00B96303" w:rsidRDefault="00382A3D" w:rsidP="00000F3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FAREI A LEITURA  DA HISTÓRIA A CIGARRA E A FORMIGA. DEPOIS IRAO ATÉ O QUINTAL E IRÃO OBSERVAR SE EXISTEM FORMIGAS E COMO ELAS SÃO. LOGO  APÓS FARÃO A COLETA DE FOLHAS E SEPARAR UMA FOLHA GRANDE E UMA PEQUENA PARA COLAREM NA ATIVIDADE QUE SERA ENVIADA EM ANEXO.</w:t>
            </w:r>
          </w:p>
          <w:p w:rsidR="00382A3D" w:rsidRPr="00B96303" w:rsidRDefault="00382A3D" w:rsidP="00382A3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Musica a formiguinha corta folha e carrega.</w:t>
            </w:r>
          </w:p>
          <w:p w:rsidR="00382A3D" w:rsidRPr="00B96303" w:rsidRDefault="00C66B48" w:rsidP="00000F3A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31" w:history="1">
              <w:r w:rsidR="00382A3D" w:rsidRPr="00B96303">
                <w:rPr>
                  <w:rStyle w:val="Hyperlink"/>
                  <w:rFonts w:ascii="Arial" w:hAnsi="Arial" w:cs="Arial"/>
                </w:rPr>
                <w:t>https://www.youtube.com/watch?v=kSdkL3_0SrY</w:t>
              </w:r>
            </w:hyperlink>
          </w:p>
        </w:tc>
      </w:tr>
      <w:tr w:rsidR="004A1FB3" w:rsidRPr="00B96303" w:rsidTr="004A1FB3">
        <w:tc>
          <w:tcPr>
            <w:tcW w:w="2660" w:type="dxa"/>
          </w:tcPr>
          <w:p w:rsidR="004A1FB3" w:rsidRPr="00B96303" w:rsidRDefault="004A1FB3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403" w:type="dxa"/>
          </w:tcPr>
          <w:p w:rsidR="004A1FB3" w:rsidRPr="00B96303" w:rsidRDefault="00382A3D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COLANDO UMA FOLHA GRANDE E UMA PEQUENA AO LADO DO DESENHO DO FORMIGUEIRO.</w:t>
            </w:r>
          </w:p>
        </w:tc>
      </w:tr>
    </w:tbl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819"/>
        <w:gridCol w:w="4820"/>
      </w:tblGrid>
      <w:tr w:rsidR="00382A3D" w:rsidRPr="00B96303" w:rsidTr="004439A7">
        <w:trPr>
          <w:trHeight w:val="915"/>
          <w:tblCellSpacing w:w="0" w:type="dxa"/>
        </w:trPr>
        <w:tc>
          <w:tcPr>
            <w:tcW w:w="0" w:type="auto"/>
            <w:vAlign w:val="center"/>
            <w:hideMark/>
          </w:tcPr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  <w:p w:rsidR="004439A7" w:rsidRPr="00B96303" w:rsidRDefault="004439A7" w:rsidP="004439A7">
            <w:pPr>
              <w:outlineLvl w:val="0"/>
              <w:rPr>
                <w:rFonts w:ascii="Arial" w:hAnsi="Arial" w:cs="Arial"/>
                <w:b/>
                <w:bCs/>
                <w:color w:val="000000"/>
                <w:kern w:val="36"/>
              </w:rPr>
            </w:pPr>
          </w:p>
        </w:tc>
        <w:tc>
          <w:tcPr>
            <w:tcW w:w="0" w:type="auto"/>
            <w:vAlign w:val="bottom"/>
            <w:hideMark/>
          </w:tcPr>
          <w:p w:rsidR="004439A7" w:rsidRPr="00B96303" w:rsidRDefault="004439A7" w:rsidP="004439A7">
            <w:pPr>
              <w:jc w:val="right"/>
              <w:rPr>
                <w:rFonts w:ascii="Arial" w:hAnsi="Arial" w:cs="Arial"/>
              </w:rPr>
            </w:pPr>
          </w:p>
        </w:tc>
      </w:tr>
    </w:tbl>
    <w:p w:rsidR="004439A7" w:rsidRPr="00B96303" w:rsidRDefault="004439A7" w:rsidP="004439A7">
      <w:pPr>
        <w:shd w:val="clear" w:color="auto" w:fill="FFFFFF"/>
        <w:rPr>
          <w:rFonts w:ascii="Arial" w:hAnsi="Arial" w:cs="Arial"/>
          <w:color w:val="000000"/>
        </w:rPr>
      </w:pPr>
      <w:r w:rsidRPr="00B96303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7667625"/>
            <wp:effectExtent l="0" t="0" r="0" b="9525"/>
            <wp:docPr id="12" name="Imagem 12" descr="ACIGARRA E A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IGARRA E A FORMIG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48" cy="76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F0" w:rsidRPr="00B96303" w:rsidRDefault="008928F0" w:rsidP="004439A7">
      <w:pPr>
        <w:shd w:val="clear" w:color="auto" w:fill="FFFFFF"/>
        <w:rPr>
          <w:rFonts w:ascii="Arial" w:hAnsi="Arial" w:cs="Arial"/>
          <w:color w:val="000000"/>
        </w:rPr>
      </w:pPr>
    </w:p>
    <w:p w:rsidR="008928F0" w:rsidRPr="00B96303" w:rsidRDefault="008928F0" w:rsidP="004439A7">
      <w:pPr>
        <w:shd w:val="clear" w:color="auto" w:fill="FFFFFF"/>
        <w:rPr>
          <w:rFonts w:ascii="Arial" w:hAnsi="Arial" w:cs="Arial"/>
          <w:color w:val="000000"/>
        </w:rPr>
      </w:pPr>
    </w:p>
    <w:p w:rsidR="008928F0" w:rsidRPr="00B96303" w:rsidRDefault="008928F0" w:rsidP="004439A7">
      <w:pPr>
        <w:shd w:val="clear" w:color="auto" w:fill="FFFFFF"/>
        <w:rPr>
          <w:rFonts w:ascii="Arial" w:hAnsi="Arial" w:cs="Arial"/>
          <w:color w:val="000000"/>
        </w:rPr>
      </w:pPr>
      <w:r w:rsidRPr="00B96303">
        <w:rPr>
          <w:rFonts w:ascii="Arial" w:hAnsi="Arial" w:cs="Arial"/>
          <w:color w:val="000000"/>
        </w:rPr>
        <w:t xml:space="preserve"> PINTE E FORMIGA E COLE UMA FOLHA DE ARVORE GRANDE E UM FOLHA PEQUENA AO LADO DELA. .</w:t>
      </w:r>
    </w:p>
    <w:p w:rsidR="008928F0" w:rsidRPr="00B96303" w:rsidRDefault="008928F0" w:rsidP="004439A7">
      <w:pPr>
        <w:shd w:val="clear" w:color="auto" w:fill="FFFFFF"/>
        <w:rPr>
          <w:rFonts w:ascii="Arial" w:hAnsi="Arial" w:cs="Arial"/>
          <w:color w:val="000000"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8928F0" w:rsidP="00000F3A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  <w:noProof/>
        </w:rPr>
        <w:drawing>
          <wp:inline distT="0" distB="0" distL="0" distR="0">
            <wp:extent cx="5076825" cy="59817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19616B" w:rsidRPr="00B96303" w:rsidRDefault="0019616B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F57059" w:rsidP="00000F3A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>HOJE É QUARTA FEIRA 08 DE JULHO DE 2020.</w:t>
      </w:r>
    </w:p>
    <w:tbl>
      <w:tblPr>
        <w:tblStyle w:val="Tabelacomgrade"/>
        <w:tblW w:w="0" w:type="auto"/>
        <w:tblLook w:val="04A0"/>
      </w:tblPr>
      <w:tblGrid>
        <w:gridCol w:w="2313"/>
        <w:gridCol w:w="7542"/>
      </w:tblGrid>
      <w:tr w:rsidR="0019616B" w:rsidRPr="00B96303" w:rsidTr="0088259A">
        <w:tc>
          <w:tcPr>
            <w:tcW w:w="2376" w:type="dxa"/>
          </w:tcPr>
          <w:p w:rsidR="00F57059" w:rsidRPr="00B96303" w:rsidRDefault="00F57059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PROFESSSOR.</w:t>
            </w:r>
          </w:p>
        </w:tc>
        <w:tc>
          <w:tcPr>
            <w:tcW w:w="7687" w:type="dxa"/>
          </w:tcPr>
          <w:p w:rsidR="00F57059" w:rsidRPr="00B96303" w:rsidRDefault="00F57059" w:rsidP="00000F3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19616B" w:rsidRPr="00B96303" w:rsidTr="0088259A">
        <w:tc>
          <w:tcPr>
            <w:tcW w:w="2376" w:type="dxa"/>
          </w:tcPr>
          <w:p w:rsidR="00F57059" w:rsidRPr="00B96303" w:rsidRDefault="00F57059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687" w:type="dxa"/>
          </w:tcPr>
          <w:p w:rsidR="00F57059" w:rsidRPr="00B96303" w:rsidRDefault="00F57059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CORPO, GESTOS E MOVIMENTO</w:t>
            </w:r>
          </w:p>
          <w:p w:rsidR="00F57059" w:rsidRPr="00B96303" w:rsidRDefault="00F57059" w:rsidP="00F5705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 xml:space="preserve">(EI02CG03) Explorar formas de deslocamento no espaço (pular, saltar, dançar), combinando movimentos e seguindo orientações. </w:t>
            </w:r>
          </w:p>
        </w:tc>
      </w:tr>
      <w:tr w:rsidR="0019616B" w:rsidRPr="00B96303" w:rsidTr="0088259A">
        <w:tc>
          <w:tcPr>
            <w:tcW w:w="2376" w:type="dxa"/>
          </w:tcPr>
          <w:p w:rsidR="00F57059" w:rsidRPr="00B96303" w:rsidRDefault="00F57059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687" w:type="dxa"/>
          </w:tcPr>
          <w:p w:rsidR="00106B1D" w:rsidRPr="00B96303" w:rsidRDefault="00F57059" w:rsidP="00F5705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34" w:firstLine="0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EXPLORAR O ESPAÇO AO SEU REDOR FAZENDOMOVIMENTOS COMO: CORRER, LANÇAR, GALOPAR, PENDURAR-SE, PULAR, SALTAR, ROLAR, ARREMESSAR, ENGATINHAR E DA</w:t>
            </w:r>
            <w:r w:rsidR="00106B1D" w:rsidRPr="00B96303">
              <w:rPr>
                <w:rFonts w:ascii="Arial" w:hAnsi="Arial" w:cs="Arial"/>
              </w:rPr>
              <w:t xml:space="preserve">NÇAR LIVREMENTE OU DE ACORDO COM </w:t>
            </w:r>
            <w:r w:rsidRPr="00B96303">
              <w:rPr>
                <w:rFonts w:ascii="Arial" w:hAnsi="Arial" w:cs="Arial"/>
              </w:rPr>
              <w:t xml:space="preserve">COMANDOS DADOS EM BRINCADEIRAS E JOGOS. </w:t>
            </w:r>
          </w:p>
          <w:p w:rsidR="00F57059" w:rsidRPr="00B96303" w:rsidRDefault="00F57059" w:rsidP="00B96303">
            <w:pPr>
              <w:pStyle w:val="PargrafodaLista"/>
              <w:numPr>
                <w:ilvl w:val="0"/>
                <w:numId w:val="21"/>
              </w:numPr>
              <w:spacing w:line="360" w:lineRule="auto"/>
              <w:ind w:left="381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DESLOCAR-SE DE DIFERENTES MODOS: ANDANDO DEFRENTE, DE COSTAS, CORRENDO, AGACHANDO, ROLANDO, SALTANDO, RASTEJANDO E ETC.</w:t>
            </w:r>
          </w:p>
        </w:tc>
      </w:tr>
      <w:tr w:rsidR="0019616B" w:rsidRPr="00B96303" w:rsidTr="0088259A">
        <w:tc>
          <w:tcPr>
            <w:tcW w:w="2376" w:type="dxa"/>
          </w:tcPr>
          <w:p w:rsidR="00F57059" w:rsidRPr="00B96303" w:rsidRDefault="00F57059" w:rsidP="0088259A">
            <w:pPr>
              <w:spacing w:line="360" w:lineRule="auto"/>
              <w:ind w:right="-108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687" w:type="dxa"/>
          </w:tcPr>
          <w:p w:rsidR="00106B1D" w:rsidRPr="00B96303" w:rsidRDefault="00106B1D" w:rsidP="00106B1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 xml:space="preserve">OUVIR E DANÇAR REALIZANDO OS MOVIMENTOS DA MÚSICA: ESTÁTUADIFERENTE. </w:t>
            </w:r>
            <w:hyperlink r:id="rId34" w:history="1">
              <w:r w:rsidRPr="00B96303">
                <w:rPr>
                  <w:rStyle w:val="Hyperlink"/>
                  <w:rFonts w:ascii="Arial" w:hAnsi="Arial" w:cs="Arial"/>
                </w:rPr>
                <w:t>HTTPS://WWW.YOUTUBE.COM/WATCH?V=QAGPHDPM8A4</w:t>
              </w:r>
            </w:hyperlink>
            <w:r w:rsidRPr="00B96303">
              <w:rPr>
                <w:rFonts w:ascii="Arial" w:hAnsi="Arial" w:cs="Arial"/>
              </w:rPr>
              <w:t xml:space="preserve">. </w:t>
            </w:r>
          </w:p>
          <w:p w:rsidR="00106B1D" w:rsidRPr="00B96303" w:rsidRDefault="00106B1D" w:rsidP="00106B1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EM SEGUIDA, NO MATERIAL IMPRESSO, A CRIANÇA TERÁ</w:t>
            </w:r>
          </w:p>
          <w:p w:rsidR="00F57059" w:rsidRPr="00B96303" w:rsidRDefault="00106B1D" w:rsidP="00106B1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QUE IDENTIFICAR QUAIS AS PARTES QUE ESTÃO FALTAND</w:t>
            </w:r>
            <w:r w:rsidR="0088259A" w:rsidRPr="00B96303">
              <w:rPr>
                <w:rFonts w:ascii="Arial" w:hAnsi="Arial" w:cs="Arial"/>
              </w:rPr>
              <w:t>O</w:t>
            </w:r>
          </w:p>
        </w:tc>
      </w:tr>
      <w:tr w:rsidR="0019616B" w:rsidRPr="00B96303" w:rsidTr="0088259A">
        <w:tc>
          <w:tcPr>
            <w:tcW w:w="2376" w:type="dxa"/>
          </w:tcPr>
          <w:p w:rsidR="00F57059" w:rsidRPr="00B96303" w:rsidRDefault="00F57059" w:rsidP="00000F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687" w:type="dxa"/>
          </w:tcPr>
          <w:p w:rsidR="00F57059" w:rsidRPr="00B96303" w:rsidRDefault="0088259A" w:rsidP="00000F3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DANÇANDO FAZENDO OS MOVIMENTOS DA MUSICA E COMPLETANDO AS IMAGENS COM AS PARTES QUE ESTÃO FALTANDO NAS IMAGENS.</w:t>
            </w:r>
          </w:p>
        </w:tc>
      </w:tr>
    </w:tbl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AD39E4" w:rsidRPr="00B96303" w:rsidRDefault="00AD39E4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4A19F8" w:rsidRPr="00B96303" w:rsidRDefault="004A19F8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4A19F8" w:rsidRPr="00B96303" w:rsidRDefault="004A19F8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4A19F8" w:rsidRPr="00B96303" w:rsidRDefault="004A19F8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9F1F5C" w:rsidRPr="00B96303" w:rsidRDefault="009F1F5C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9F1F5C" w:rsidRPr="00B96303" w:rsidRDefault="009F1F5C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9F1F5C" w:rsidRPr="00B96303" w:rsidRDefault="009F1F5C" w:rsidP="00000F3A">
      <w:pPr>
        <w:spacing w:line="360" w:lineRule="auto"/>
        <w:jc w:val="both"/>
        <w:rPr>
          <w:rFonts w:ascii="Arial" w:hAnsi="Arial" w:cs="Arial"/>
          <w:b/>
        </w:rPr>
      </w:pPr>
    </w:p>
    <w:p w:rsidR="0088259A" w:rsidRPr="00B96303" w:rsidRDefault="0088259A" w:rsidP="00000F3A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lastRenderedPageBreak/>
        <w:t>COMPLETE AS PARTES DO ROSTO  COM O QUE QUE FALTA.</w:t>
      </w:r>
    </w:p>
    <w:p w:rsidR="005B3F89" w:rsidRPr="00B96303" w:rsidRDefault="0088259A" w:rsidP="004A19F8">
      <w:pPr>
        <w:spacing w:line="360" w:lineRule="auto"/>
        <w:ind w:hanging="426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  <w:noProof/>
        </w:rPr>
        <w:drawing>
          <wp:inline distT="0" distB="0" distL="0" distR="0">
            <wp:extent cx="6543311" cy="78867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11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A8" w:rsidRPr="00B96303" w:rsidRDefault="00907AA8" w:rsidP="00D6099D">
      <w:pPr>
        <w:spacing w:line="360" w:lineRule="auto"/>
        <w:jc w:val="both"/>
        <w:rPr>
          <w:rFonts w:ascii="Arial" w:hAnsi="Arial" w:cs="Arial"/>
          <w:b/>
        </w:rPr>
      </w:pPr>
    </w:p>
    <w:p w:rsidR="00310BEE" w:rsidRPr="00B96303" w:rsidRDefault="00310BEE" w:rsidP="00526EEF">
      <w:pPr>
        <w:spacing w:line="360" w:lineRule="auto"/>
        <w:jc w:val="both"/>
        <w:rPr>
          <w:rFonts w:ascii="Arial" w:hAnsi="Arial" w:cs="Arial"/>
          <w:b/>
        </w:rPr>
      </w:pPr>
    </w:p>
    <w:p w:rsidR="00C86808" w:rsidRPr="00B96303" w:rsidRDefault="00C86808" w:rsidP="00D6099D">
      <w:pPr>
        <w:spacing w:line="360" w:lineRule="auto"/>
        <w:jc w:val="both"/>
        <w:rPr>
          <w:rFonts w:ascii="Arial" w:hAnsi="Arial" w:cs="Arial"/>
          <w:b/>
        </w:rPr>
      </w:pPr>
    </w:p>
    <w:p w:rsidR="00310BEE" w:rsidRPr="00B96303" w:rsidRDefault="0088259A" w:rsidP="00D6099D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t xml:space="preserve">             HOJE É QUINTA FEIRA 09 DE JULHO DE 2020.</w:t>
      </w:r>
    </w:p>
    <w:tbl>
      <w:tblPr>
        <w:tblStyle w:val="Tabelacomgrade"/>
        <w:tblW w:w="0" w:type="auto"/>
        <w:tblLook w:val="04A0"/>
      </w:tblPr>
      <w:tblGrid>
        <w:gridCol w:w="2350"/>
        <w:gridCol w:w="7505"/>
      </w:tblGrid>
      <w:tr w:rsidR="00B1004C" w:rsidRPr="00B96303" w:rsidTr="0088259A">
        <w:tc>
          <w:tcPr>
            <w:tcW w:w="2376" w:type="dxa"/>
          </w:tcPr>
          <w:p w:rsidR="0088259A" w:rsidRPr="00B96303" w:rsidRDefault="0088259A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lastRenderedPageBreak/>
              <w:t>VÍDEO OU ÁUDIO DO PROFESSSOR.</w:t>
            </w:r>
          </w:p>
        </w:tc>
        <w:tc>
          <w:tcPr>
            <w:tcW w:w="7687" w:type="dxa"/>
          </w:tcPr>
          <w:p w:rsidR="0088259A" w:rsidRPr="00B96303" w:rsidRDefault="0088259A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B1004C" w:rsidRPr="00B96303" w:rsidTr="00BF5866">
        <w:trPr>
          <w:trHeight w:val="2335"/>
        </w:trPr>
        <w:tc>
          <w:tcPr>
            <w:tcW w:w="2376" w:type="dxa"/>
          </w:tcPr>
          <w:p w:rsidR="0088259A" w:rsidRPr="00B96303" w:rsidRDefault="0088259A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7687" w:type="dxa"/>
          </w:tcPr>
          <w:p w:rsidR="00BF5866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TRAÇOS, SONS, CORES E FORMAS:</w:t>
            </w:r>
          </w:p>
          <w:p w:rsidR="00BF5866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Elementos da linguagem visual: texturas, cores, superfícies, volumes, espaços, formas etc.</w:t>
            </w:r>
          </w:p>
          <w:p w:rsidR="00BF5866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ESPAÇOS, TEMPOS, QUANTIDADES, RELAÇÕES E</w:t>
            </w:r>
          </w:p>
          <w:p w:rsidR="00BF5866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TRANSFORMAÇÕES:</w:t>
            </w:r>
          </w:p>
          <w:p w:rsidR="0088259A" w:rsidRPr="00B96303" w:rsidRDefault="00BF5866" w:rsidP="00EB03B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Instrumentos para observação e experimentação.</w:t>
            </w:r>
          </w:p>
        </w:tc>
      </w:tr>
      <w:tr w:rsidR="00B1004C" w:rsidRPr="00B96303" w:rsidTr="0088259A">
        <w:tc>
          <w:tcPr>
            <w:tcW w:w="2376" w:type="dxa"/>
          </w:tcPr>
          <w:p w:rsidR="0088259A" w:rsidRPr="00B96303" w:rsidRDefault="0088259A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7687" w:type="dxa"/>
          </w:tcPr>
          <w:p w:rsidR="00BF5866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Experimentar e explorar superfícies tridimensionais com texturas</w:t>
            </w:r>
          </w:p>
          <w:p w:rsidR="00BF5866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diversas: pedrinhas, sementes, algodão, argila e outros.</w:t>
            </w:r>
          </w:p>
          <w:p w:rsidR="0088259A" w:rsidRPr="00B96303" w:rsidRDefault="00BF5866" w:rsidP="00BF58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</w:rPr>
              <w:t>– Expressar suas observações pela oralidade e outros registros.</w:t>
            </w:r>
          </w:p>
        </w:tc>
      </w:tr>
      <w:tr w:rsidR="00B1004C" w:rsidRPr="00B96303" w:rsidTr="0088259A">
        <w:tc>
          <w:tcPr>
            <w:tcW w:w="2376" w:type="dxa"/>
          </w:tcPr>
          <w:p w:rsidR="0088259A" w:rsidRPr="00B96303" w:rsidRDefault="0088259A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7687" w:type="dxa"/>
          </w:tcPr>
          <w:p w:rsidR="000D5501" w:rsidRPr="00B96303" w:rsidRDefault="00B1004C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AS CRIAN</w:t>
            </w:r>
            <w:r w:rsidR="000D5501" w:rsidRPr="00B96303">
              <w:rPr>
                <w:rFonts w:ascii="Arial" w:hAnsi="Arial" w:cs="Arial"/>
              </w:rPr>
              <w:t>ÇAS IRAO OUVIR A HISTORIA DO SEMEADOR. DEPOIS IRAO COLORIR A</w:t>
            </w:r>
            <w:r w:rsidRPr="00B96303">
              <w:rPr>
                <w:rFonts w:ascii="Arial" w:hAnsi="Arial" w:cs="Arial"/>
              </w:rPr>
              <w:t xml:space="preserve"> IMAGEM ENVIADA EM ANEXO A HISTÓ</w:t>
            </w:r>
            <w:r w:rsidR="000D5501" w:rsidRPr="00B96303">
              <w:rPr>
                <w:rFonts w:ascii="Arial" w:hAnsi="Arial" w:cs="Arial"/>
              </w:rPr>
              <w:t xml:space="preserve">RIA DA SEMENTINHA. </w:t>
            </w:r>
            <w:r w:rsidRPr="00B96303">
              <w:rPr>
                <w:rFonts w:ascii="Arial" w:hAnsi="Arial" w:cs="Arial"/>
              </w:rPr>
              <w:t>PARA DEXAR A  AULA MAIS DIVERTIDA  CADA UM IRÁ PLANTAR EM CASA EM UM POTINHO SEMENTE DE FEIJAO COBRIR COM ALGODÃO COLOCAR UM POUQUINHO DE AGUA E   CUIDAR PARA QUE CRESCEM COMO O SEMEADOR DA MUSICA FEZ.</w:t>
            </w:r>
          </w:p>
          <w:p w:rsidR="00EB03B3" w:rsidRPr="00B96303" w:rsidRDefault="00C66B48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36" w:history="1">
              <w:r w:rsidR="00EB03B3" w:rsidRPr="00B96303">
                <w:rPr>
                  <w:rStyle w:val="Hyperlink"/>
                  <w:rFonts w:ascii="Arial" w:hAnsi="Arial" w:cs="Arial"/>
                </w:rPr>
                <w:t>https://www.youtube.com/watch?v=2Q0b0mUZoFE</w:t>
              </w:r>
            </w:hyperlink>
          </w:p>
          <w:p w:rsidR="000D5501" w:rsidRPr="00B96303" w:rsidRDefault="00C66B48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37" w:history="1">
              <w:r w:rsidR="000D5501" w:rsidRPr="00B96303">
                <w:rPr>
                  <w:rStyle w:val="Hyperlink"/>
                  <w:rFonts w:ascii="Arial" w:hAnsi="Arial" w:cs="Arial"/>
                </w:rPr>
                <w:t>https://www.youtube.com/watch?v=F1kPpwEZwiQ</w:t>
              </w:r>
            </w:hyperlink>
          </w:p>
          <w:p w:rsidR="0088259A" w:rsidRPr="00B96303" w:rsidRDefault="00EB03B3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 semeador - Varal de Histórias</w:t>
            </w:r>
          </w:p>
          <w:p w:rsidR="000D5501" w:rsidRPr="00B96303" w:rsidRDefault="000D5501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Aline Barros e Cia - A Sementinha</w:t>
            </w:r>
          </w:p>
        </w:tc>
      </w:tr>
      <w:tr w:rsidR="00B1004C" w:rsidRPr="00B96303" w:rsidTr="0088259A">
        <w:tc>
          <w:tcPr>
            <w:tcW w:w="2376" w:type="dxa"/>
          </w:tcPr>
          <w:p w:rsidR="0088259A" w:rsidRPr="00B96303" w:rsidRDefault="0088259A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7687" w:type="dxa"/>
          </w:tcPr>
          <w:p w:rsidR="0088259A" w:rsidRPr="00B96303" w:rsidRDefault="00B1004C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REALIZANDO O PLANTIO DO FEIJAO E A PINTURA DAS IMAGENS DA HISTORIA.</w:t>
            </w:r>
          </w:p>
        </w:tc>
      </w:tr>
    </w:tbl>
    <w:p w:rsidR="00B1004C" w:rsidRPr="00B96303" w:rsidRDefault="00B1004C" w:rsidP="00B1004C">
      <w:pPr>
        <w:spacing w:line="360" w:lineRule="auto"/>
        <w:jc w:val="both"/>
        <w:rPr>
          <w:rFonts w:ascii="Arial" w:hAnsi="Arial" w:cs="Arial"/>
          <w:b/>
          <w:noProof/>
        </w:rPr>
      </w:pPr>
    </w:p>
    <w:p w:rsidR="00B1004C" w:rsidRPr="00B96303" w:rsidRDefault="00B1004C" w:rsidP="00B1004C">
      <w:pPr>
        <w:spacing w:line="360" w:lineRule="auto"/>
        <w:jc w:val="both"/>
        <w:rPr>
          <w:rFonts w:ascii="Arial" w:hAnsi="Arial" w:cs="Arial"/>
          <w:b/>
          <w:noProof/>
        </w:rPr>
      </w:pPr>
    </w:p>
    <w:p w:rsidR="00B1004C" w:rsidRPr="00B96303" w:rsidRDefault="00B1004C" w:rsidP="00B1004C">
      <w:pPr>
        <w:spacing w:line="360" w:lineRule="auto"/>
        <w:jc w:val="both"/>
        <w:rPr>
          <w:rFonts w:ascii="Arial" w:hAnsi="Arial" w:cs="Arial"/>
          <w:b/>
          <w:noProof/>
        </w:rPr>
      </w:pPr>
    </w:p>
    <w:p w:rsidR="00BF5866" w:rsidRPr="00B96303" w:rsidRDefault="000D5501" w:rsidP="00B1004C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2181225" y="885825"/>
            <wp:positionH relativeFrom="margin">
              <wp:align>left</wp:align>
            </wp:positionH>
            <wp:positionV relativeFrom="margin">
              <wp:align>top</wp:align>
            </wp:positionV>
            <wp:extent cx="6343650" cy="8324850"/>
            <wp:effectExtent l="0" t="0" r="0" b="0"/>
            <wp:wrapSquare wrapText="bothSides"/>
            <wp:docPr id="2052" name="Image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BEE" w:rsidRPr="00B96303" w:rsidRDefault="00310BEE" w:rsidP="00D6099D">
      <w:pPr>
        <w:spacing w:line="360" w:lineRule="auto"/>
        <w:jc w:val="both"/>
        <w:rPr>
          <w:rFonts w:ascii="Arial" w:hAnsi="Arial" w:cs="Arial"/>
          <w:b/>
        </w:rPr>
      </w:pPr>
    </w:p>
    <w:p w:rsidR="00B1004C" w:rsidRDefault="00B1004C" w:rsidP="00D6099D">
      <w:pPr>
        <w:spacing w:line="360" w:lineRule="auto"/>
        <w:jc w:val="both"/>
        <w:rPr>
          <w:rFonts w:ascii="Arial" w:hAnsi="Arial" w:cs="Arial"/>
          <w:b/>
        </w:rPr>
      </w:pPr>
    </w:p>
    <w:p w:rsidR="0019616B" w:rsidRDefault="0019616B" w:rsidP="00D6099D">
      <w:pPr>
        <w:spacing w:line="360" w:lineRule="auto"/>
        <w:jc w:val="both"/>
        <w:rPr>
          <w:rFonts w:ascii="Arial" w:hAnsi="Arial" w:cs="Arial"/>
          <w:b/>
        </w:rPr>
      </w:pPr>
    </w:p>
    <w:p w:rsidR="00310BEE" w:rsidRPr="00B96303" w:rsidRDefault="00B1004C" w:rsidP="00D6099D">
      <w:pPr>
        <w:spacing w:line="360" w:lineRule="auto"/>
        <w:jc w:val="both"/>
        <w:rPr>
          <w:rFonts w:ascii="Arial" w:hAnsi="Arial" w:cs="Arial"/>
          <w:b/>
        </w:rPr>
      </w:pPr>
      <w:r w:rsidRPr="00B96303">
        <w:rPr>
          <w:rFonts w:ascii="Arial" w:hAnsi="Arial" w:cs="Arial"/>
          <w:b/>
        </w:rPr>
        <w:lastRenderedPageBreak/>
        <w:t xml:space="preserve">                 HOJE É SEXTA FEIRA 10 DE JULHO DE 2020.</w:t>
      </w:r>
    </w:p>
    <w:tbl>
      <w:tblPr>
        <w:tblStyle w:val="Tabelacomgrade"/>
        <w:tblW w:w="10456" w:type="dxa"/>
        <w:tblLook w:val="04A0"/>
      </w:tblPr>
      <w:tblGrid>
        <w:gridCol w:w="2235"/>
        <w:gridCol w:w="8221"/>
      </w:tblGrid>
      <w:tr w:rsidR="00B1004C" w:rsidRPr="00B96303" w:rsidTr="0019616B">
        <w:tc>
          <w:tcPr>
            <w:tcW w:w="2235" w:type="dxa"/>
          </w:tcPr>
          <w:p w:rsidR="00B1004C" w:rsidRPr="00B96303" w:rsidRDefault="00B1004C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VÍDEO OU ÁUDIO DO PROFESSSOR.</w:t>
            </w:r>
          </w:p>
        </w:tc>
        <w:tc>
          <w:tcPr>
            <w:tcW w:w="8221" w:type="dxa"/>
          </w:tcPr>
          <w:p w:rsidR="00B1004C" w:rsidRPr="00B96303" w:rsidRDefault="00B1004C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OLÁ QUERIDO (A) ALUNO (A). VOCE DEVE OUVIR O ÁUDIO EXPLICATIVO OU SEGUIR OS EXEMPLOS QUE ESTÃO DISPONÍVEL EM NOSSO GRUPO ANTES DE REALIZAR AS ATIVIDADES.</w:t>
            </w:r>
          </w:p>
        </w:tc>
      </w:tr>
      <w:tr w:rsidR="00B1004C" w:rsidRPr="00B96303" w:rsidTr="0019616B">
        <w:tc>
          <w:tcPr>
            <w:tcW w:w="2235" w:type="dxa"/>
          </w:tcPr>
          <w:p w:rsidR="00B1004C" w:rsidRPr="00B96303" w:rsidRDefault="00B1004C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O QUE VAMOS ESTUDAR?</w:t>
            </w:r>
          </w:p>
        </w:tc>
        <w:tc>
          <w:tcPr>
            <w:tcW w:w="8221" w:type="dxa"/>
          </w:tcPr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 xml:space="preserve"> O EU O OUTRO E NÓS: </w:t>
            </w:r>
          </w:p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EI02EO02) Demonstrar imagem positiva de si e confiança em sua capacidade para enfrentar dificuldades e desafios.</w:t>
            </w:r>
          </w:p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 xml:space="preserve">•Participar de brincadeiras que estimulem a relação entre o adulto/criança e criança/criança. </w:t>
            </w:r>
          </w:p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ESPAÇO, TEMPOS, QUANTIDADES, RELAÇÕES E TRANSFORMAÇÕES:</w:t>
            </w:r>
          </w:p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(EI02ET04) Identificar relações espaciais (dentro e fora, em cima, embaixo, acima, abaixo, entre e do lado) e temporais (antes, durante e depois).</w:t>
            </w:r>
          </w:p>
          <w:p w:rsidR="00B1004C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•Compreender e realizar comandos: dentro, fora, em cima, embaixo, ao lado, à frente, atrás, etc.,</w:t>
            </w:r>
          </w:p>
        </w:tc>
      </w:tr>
      <w:tr w:rsidR="00B1004C" w:rsidRPr="00B96303" w:rsidTr="0019616B">
        <w:trPr>
          <w:trHeight w:val="1886"/>
        </w:trPr>
        <w:tc>
          <w:tcPr>
            <w:tcW w:w="2235" w:type="dxa"/>
          </w:tcPr>
          <w:p w:rsidR="00B1004C" w:rsidRPr="00B96303" w:rsidRDefault="00FB3C53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PARA QUE VAMOS ESTUDAR ESSES CONTEÚDOS?</w:t>
            </w:r>
          </w:p>
        </w:tc>
        <w:tc>
          <w:tcPr>
            <w:tcW w:w="8221" w:type="dxa"/>
          </w:tcPr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•</w:t>
            </w:r>
            <w:r w:rsidRPr="00B96303">
              <w:rPr>
                <w:rFonts w:ascii="Arial" w:hAnsi="Arial" w:cs="Arial"/>
              </w:rPr>
              <w:tab/>
              <w:t xml:space="preserve">Convívio e interação social. </w:t>
            </w:r>
          </w:p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•</w:t>
            </w:r>
            <w:r w:rsidRPr="00B96303">
              <w:rPr>
                <w:rFonts w:ascii="Arial" w:hAnsi="Arial" w:cs="Arial"/>
              </w:rPr>
              <w:tab/>
              <w:t xml:space="preserve">O corpo e seus movimentos. </w:t>
            </w:r>
          </w:p>
          <w:p w:rsidR="00FB3C53" w:rsidRPr="00B96303" w:rsidRDefault="00FB3C53" w:rsidP="00FB3C5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•</w:t>
            </w:r>
            <w:r w:rsidRPr="00B96303">
              <w:rPr>
                <w:rFonts w:ascii="Arial" w:hAnsi="Arial" w:cs="Arial"/>
              </w:rPr>
              <w:tab/>
              <w:t>Noções espaciais de orientação, direção, proximidade, lateralidade, exterior e interior, lugar e distância.</w:t>
            </w:r>
          </w:p>
          <w:p w:rsidR="00B1004C" w:rsidRPr="00B96303" w:rsidRDefault="00FB3C53" w:rsidP="00FB3C53">
            <w:pPr>
              <w:spacing w:line="360" w:lineRule="auto"/>
              <w:ind w:right="-218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•</w:t>
            </w:r>
            <w:r w:rsidRPr="00B96303">
              <w:rPr>
                <w:rFonts w:ascii="Arial" w:hAnsi="Arial" w:cs="Arial"/>
              </w:rPr>
              <w:tab/>
              <w:t>Motricidade: equilíbrio, destreza e postura corporal</w:t>
            </w:r>
          </w:p>
        </w:tc>
      </w:tr>
      <w:tr w:rsidR="00B1004C" w:rsidRPr="00B96303" w:rsidTr="0019616B">
        <w:tc>
          <w:tcPr>
            <w:tcW w:w="2235" w:type="dxa"/>
          </w:tcPr>
          <w:p w:rsidR="00B1004C" w:rsidRPr="00B96303" w:rsidRDefault="00FB3C53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ESTUDAR OS CONTEÚDOS?</w:t>
            </w:r>
          </w:p>
        </w:tc>
        <w:tc>
          <w:tcPr>
            <w:tcW w:w="8221" w:type="dxa"/>
          </w:tcPr>
          <w:p w:rsidR="00B1004C" w:rsidRPr="00B96303" w:rsidRDefault="00FB3C53" w:rsidP="0019616B">
            <w:pPr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Para esta atividade, será postado no grupo um vídeo do passo a passo de como fazer o alinhavo,TRABALHANDO O SENTIDO QUE DEVEM SEGUIR COM AS MÃOS. CADA UM RECEBERÁ O ALINHAVO COM A LETRA INICIAL DO SEU NOME.</w:t>
            </w:r>
          </w:p>
          <w:p w:rsidR="008D5D63" w:rsidRPr="00B96303" w:rsidRDefault="008D5D63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object w:dxaOrig="2715" w:dyaOrig="3495">
                <v:shape id="_x0000_i1033" type="#_x0000_t75" style="width:82.65pt;height:80.15pt" o:ole="">
                  <v:imagedata r:id="rId39" o:title=""/>
                </v:shape>
                <o:OLEObject Type="Embed" ProgID="PBrush" ShapeID="_x0000_i1033" DrawAspect="Content" ObjectID="_1655124467" r:id="rId40"/>
              </w:object>
            </w:r>
          </w:p>
          <w:p w:rsidR="008D5D63" w:rsidRPr="00B96303" w:rsidRDefault="00C66B48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41" w:history="1">
              <w:r w:rsidR="008D5D63" w:rsidRPr="00B96303">
                <w:rPr>
                  <w:rStyle w:val="Hyperlink"/>
                  <w:rFonts w:ascii="Arial" w:hAnsi="Arial" w:cs="Arial"/>
                </w:rPr>
                <w:t>https://www.youtube.com/watch?v=jmQoDtE3o1Y</w:t>
              </w:r>
            </w:hyperlink>
          </w:p>
          <w:p w:rsidR="00FB3C53" w:rsidRPr="00B96303" w:rsidRDefault="008D5D63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>Mundo Bita - Que Saudade Que Eu Tô.</w:t>
            </w:r>
          </w:p>
        </w:tc>
      </w:tr>
      <w:tr w:rsidR="00B1004C" w:rsidRPr="00B96303" w:rsidTr="0019616B">
        <w:tc>
          <w:tcPr>
            <w:tcW w:w="2235" w:type="dxa"/>
          </w:tcPr>
          <w:p w:rsidR="00B1004C" w:rsidRPr="00B96303" w:rsidRDefault="00FB3C53" w:rsidP="00D6099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96303">
              <w:rPr>
                <w:rFonts w:ascii="Arial" w:hAnsi="Arial" w:cs="Arial"/>
                <w:b/>
              </w:rPr>
              <w:t>COMO VAMOS REGISTRAR O QUE APRENDEMOS?</w:t>
            </w:r>
          </w:p>
        </w:tc>
        <w:tc>
          <w:tcPr>
            <w:tcW w:w="8221" w:type="dxa"/>
          </w:tcPr>
          <w:p w:rsidR="00B1004C" w:rsidRPr="00B96303" w:rsidRDefault="008D5D63" w:rsidP="00D609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96303">
              <w:rPr>
                <w:rFonts w:ascii="Arial" w:hAnsi="Arial" w:cs="Arial"/>
              </w:rPr>
              <w:t xml:space="preserve">REALIZANDO AS ATIVIDADES PROPOSTASDE ALINHAVAR A LETRA DO SEU NOME.  E COLANDO -A E SEU CADERNO NÃO ESQUECENDO DE POR A DATA.   </w:t>
            </w:r>
          </w:p>
        </w:tc>
      </w:tr>
    </w:tbl>
    <w:p w:rsidR="002512A2" w:rsidRPr="00B96303" w:rsidRDefault="002512A2" w:rsidP="0019616B">
      <w:pPr>
        <w:spacing w:line="360" w:lineRule="auto"/>
        <w:ind w:left="360"/>
        <w:jc w:val="both"/>
        <w:rPr>
          <w:rFonts w:ascii="Arial" w:hAnsi="Arial" w:cs="Arial"/>
        </w:rPr>
      </w:pPr>
    </w:p>
    <w:sectPr w:rsidR="002512A2" w:rsidRPr="00B96303" w:rsidSect="0019616B">
      <w:headerReference w:type="default" r:id="rId42"/>
      <w:pgSz w:w="11906" w:h="16838"/>
      <w:pgMar w:top="1384" w:right="1133" w:bottom="567" w:left="1134" w:header="284" w:footer="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825" w:rsidRDefault="00FC0825">
      <w:r>
        <w:separator/>
      </w:r>
    </w:p>
  </w:endnote>
  <w:endnote w:type="continuationSeparator" w:id="1">
    <w:p w:rsidR="00FC0825" w:rsidRDefault="00FC0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825" w:rsidRDefault="00FC0825">
      <w:r>
        <w:separator/>
      </w:r>
    </w:p>
  </w:footnote>
  <w:footnote w:type="continuationSeparator" w:id="1">
    <w:p w:rsidR="00FC0825" w:rsidRDefault="00FC0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8C4C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8C4C1D" w:rsidRDefault="001961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 w:rsidRPr="00C66B48">
      <w:rPr>
        <w:noProof/>
      </w:rPr>
      <w:pict>
        <v:group id="Agrupar 3" o:spid="_x0000_s6145" style="position:absolute;left:0;text-align:left;margin-left:403.25pt;margin-top:2.55pt;width:116.8pt;height:32.6pt;z-index:251658240" coordorigin="4129,2309" coordsize="3245,8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IBgYHBgUIBwcHCQkICgwUDQwLCwwZEhMPFB0aHx4dGhwcICQuJyAiLCMcHCg3&#10;KSwwMTQ0NB8nOT04MjwuMzQy/9sAQwEJCQkMCwwYDQ0YMiEcITIyMjIyMjIyMjIyMjIyMjIyMjIy&#10;MjIyMjIyMjIyMjIyMjIyMjIyMjIyMjIyMjIyMjIy/8AAEQgBtQF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2054" o:spid="_x0000_s6148" type="#_x0000_t75" style="position:absolute;left:4129;top:2309;width:655;height: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KZDHAAAA3QAAAA8AAABkcnMvZG93bnJldi54bWxEj0FrAjEUhO8F/0N4hd5qUmlluxpFBaUH&#10;K3Qtxd4em+fu4uZlSaKu/74pFHocZuYbZjrvbSsu5EPjWMPTUIEgLp1puNLwuV8/ZiBCRDbYOiYN&#10;Nwownw3uppgbd+UPuhSxEgnCIUcNdYxdLmUoa7IYhq4jTt7ReYsxSV9J4/Ga4LaVI6XG0mLDaaHG&#10;jlY1lafibDUUr4fxzntTvqv+kH1tvrf7pcq0frjvFxMQkfr4H/5rvxkNI/XyDL9v0hOQ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XKZDHAAAA3QAAAA8AAAAAAAAAAAAA&#10;AAAAnwIAAGRycy9kb3ducmV2LnhtbFBLBQYAAAAABAAEAPcAAACTAw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6147" type="#_x0000_t202" style="position:absolute;left:4687;top:2361;width:2687;height: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<v:textbox style="mso-next-textbox:#Caixa de Texto 1">
              <w:txbxContent>
                <w:p w:rsidR="008C4C1D" w:rsidRDefault="00D36491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 w:val="28"/>
                      <w:szCs w:val="28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Prefeitura</w:t>
                  </w:r>
                </w:p>
                <w:p w:rsidR="008C4C1D" w:rsidRDefault="008C4C1D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v:shape id="Caixa de Texto 4" o:spid="_x0000_s6146" type="#_x0000_t202" style="position:absolute;left:4684;top:2624;width:2687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<v:textbox style="mso-next-textbox:#Caixa de Texto 4">
              <w:txbxContent>
                <w:p w:rsidR="008C4C1D" w:rsidRDefault="00D36491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Cs w:val="20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de Rolândia</w:t>
                  </w:r>
                </w:p>
                <w:p w:rsidR="008C4C1D" w:rsidRDefault="008C4C1D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  <w:szCs w:val="20"/>
                    </w:rPr>
                  </w:pPr>
                </w:p>
                <w:p w:rsidR="008C4C1D" w:rsidRDefault="008C4C1D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w10:wrap type="square"/>
        </v:group>
      </w:pict>
    </w:r>
    <w:r w:rsidR="00D36491">
      <w:rPr>
        <w:b/>
        <w:color w:val="000000"/>
      </w:rPr>
      <w:t xml:space="preserve">                                     SECRETARIA MUNICIPAL DE EDUCAÇÃO          </w:t>
    </w:r>
    <w:r w:rsidR="00D36491"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517525"/>
          <wp:effectExtent l="0" t="0" r="0" b="0"/>
          <wp:wrapNone/>
          <wp:docPr id="20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1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4C1D" w:rsidRDefault="00D36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>ATIVIDADES COMPLEMENTARES DE ESTUDO – COVID 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00C818B8"/>
    <w:multiLevelType w:val="hybridMultilevel"/>
    <w:tmpl w:val="0748C91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>
    <w:nsid w:val="0BA14AB9"/>
    <w:multiLevelType w:val="hybridMultilevel"/>
    <w:tmpl w:val="DBA843C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D23DB"/>
    <w:multiLevelType w:val="hybridMultilevel"/>
    <w:tmpl w:val="7398140E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78E67BC"/>
    <w:multiLevelType w:val="hybridMultilevel"/>
    <w:tmpl w:val="66DECE4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D5F0A"/>
    <w:multiLevelType w:val="hybridMultilevel"/>
    <w:tmpl w:val="67D27B90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F7722"/>
    <w:multiLevelType w:val="hybridMultilevel"/>
    <w:tmpl w:val="4EEAD6B4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B0744D2"/>
    <w:multiLevelType w:val="hybridMultilevel"/>
    <w:tmpl w:val="1330654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CC62BA9"/>
    <w:multiLevelType w:val="hybridMultilevel"/>
    <w:tmpl w:val="548033A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45286C"/>
    <w:multiLevelType w:val="hybridMultilevel"/>
    <w:tmpl w:val="E1FC01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C5438"/>
    <w:multiLevelType w:val="hybridMultilevel"/>
    <w:tmpl w:val="050A8FE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461CCC"/>
    <w:multiLevelType w:val="hybridMultilevel"/>
    <w:tmpl w:val="C7B4FF0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4A275C"/>
    <w:multiLevelType w:val="hybridMultilevel"/>
    <w:tmpl w:val="6D76C7C4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3A2AFC"/>
    <w:multiLevelType w:val="hybridMultilevel"/>
    <w:tmpl w:val="86AE2EC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850AB9"/>
    <w:multiLevelType w:val="hybridMultilevel"/>
    <w:tmpl w:val="BB42790A"/>
    <w:lvl w:ilvl="0" w:tplc="0416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965EF"/>
    <w:multiLevelType w:val="hybridMultilevel"/>
    <w:tmpl w:val="631EFDD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1">
    <w:nsid w:val="5F3E0DA8"/>
    <w:multiLevelType w:val="hybridMultilevel"/>
    <w:tmpl w:val="1366812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FF68E8"/>
    <w:multiLevelType w:val="hybridMultilevel"/>
    <w:tmpl w:val="A644F5CE"/>
    <w:lvl w:ilvl="0" w:tplc="0416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3">
    <w:nsid w:val="648B79DF"/>
    <w:multiLevelType w:val="hybridMultilevel"/>
    <w:tmpl w:val="80FE15D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031C39"/>
    <w:multiLevelType w:val="hybridMultilevel"/>
    <w:tmpl w:val="05A04748"/>
    <w:lvl w:ilvl="0" w:tplc="0416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C1C3E3B"/>
    <w:multiLevelType w:val="hybridMultilevel"/>
    <w:tmpl w:val="C9F40C3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571E43"/>
    <w:multiLevelType w:val="hybridMultilevel"/>
    <w:tmpl w:val="EFE48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A24A06"/>
    <w:multiLevelType w:val="hybridMultilevel"/>
    <w:tmpl w:val="3586BC8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991E67"/>
    <w:multiLevelType w:val="hybridMultilevel"/>
    <w:tmpl w:val="7564E1B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9"/>
  </w:num>
  <w:num w:numId="4">
    <w:abstractNumId w:val="7"/>
  </w:num>
  <w:num w:numId="5">
    <w:abstractNumId w:val="23"/>
  </w:num>
  <w:num w:numId="6">
    <w:abstractNumId w:val="18"/>
  </w:num>
  <w:num w:numId="7">
    <w:abstractNumId w:val="24"/>
  </w:num>
  <w:num w:numId="8">
    <w:abstractNumId w:val="16"/>
  </w:num>
  <w:num w:numId="9">
    <w:abstractNumId w:val="8"/>
  </w:num>
  <w:num w:numId="10">
    <w:abstractNumId w:val="25"/>
  </w:num>
  <w:num w:numId="11">
    <w:abstractNumId w:val="26"/>
  </w:num>
  <w:num w:numId="12">
    <w:abstractNumId w:val="10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14"/>
  </w:num>
  <w:num w:numId="18">
    <w:abstractNumId w:val="13"/>
  </w:num>
  <w:num w:numId="19">
    <w:abstractNumId w:val="15"/>
  </w:num>
  <w:num w:numId="20">
    <w:abstractNumId w:val="17"/>
  </w:num>
  <w:num w:numId="21">
    <w:abstractNumId w:val="28"/>
  </w:num>
  <w:num w:numId="22">
    <w:abstractNumId w:val="21"/>
  </w:num>
  <w:num w:numId="23">
    <w:abstractNumId w:val="22"/>
  </w:num>
  <w:num w:numId="24">
    <w:abstractNumId w:val="3"/>
  </w:num>
  <w:num w:numId="25">
    <w:abstractNumId w:val="2"/>
  </w:num>
  <w:num w:numId="26">
    <w:abstractNumId w:val="20"/>
  </w:num>
  <w:num w:numId="27">
    <w:abstractNumId w:val="1"/>
  </w:num>
  <w:num w:numId="28">
    <w:abstractNumId w:val="0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8C4C1D"/>
    <w:rsid w:val="00000F3A"/>
    <w:rsid w:val="00013358"/>
    <w:rsid w:val="000164D5"/>
    <w:rsid w:val="00020DE8"/>
    <w:rsid w:val="000232FA"/>
    <w:rsid w:val="00045703"/>
    <w:rsid w:val="0004601B"/>
    <w:rsid w:val="00057727"/>
    <w:rsid w:val="0006581C"/>
    <w:rsid w:val="00067907"/>
    <w:rsid w:val="00081B1C"/>
    <w:rsid w:val="00082BE6"/>
    <w:rsid w:val="00087E8E"/>
    <w:rsid w:val="00091DF4"/>
    <w:rsid w:val="000A77F4"/>
    <w:rsid w:val="000D5501"/>
    <w:rsid w:val="000F53EC"/>
    <w:rsid w:val="00106B1D"/>
    <w:rsid w:val="00130206"/>
    <w:rsid w:val="00130571"/>
    <w:rsid w:val="00144221"/>
    <w:rsid w:val="00146C9C"/>
    <w:rsid w:val="001571DC"/>
    <w:rsid w:val="00177642"/>
    <w:rsid w:val="0019616B"/>
    <w:rsid w:val="001C3BF2"/>
    <w:rsid w:val="001F4728"/>
    <w:rsid w:val="00221EAC"/>
    <w:rsid w:val="00227BF0"/>
    <w:rsid w:val="00231B05"/>
    <w:rsid w:val="002512A2"/>
    <w:rsid w:val="002534E4"/>
    <w:rsid w:val="002553C2"/>
    <w:rsid w:val="002647D0"/>
    <w:rsid w:val="002737E5"/>
    <w:rsid w:val="00281DA5"/>
    <w:rsid w:val="00290729"/>
    <w:rsid w:val="002A1FE9"/>
    <w:rsid w:val="002A227F"/>
    <w:rsid w:val="002A7548"/>
    <w:rsid w:val="002C11FB"/>
    <w:rsid w:val="002D4302"/>
    <w:rsid w:val="00310BEE"/>
    <w:rsid w:val="00324AF2"/>
    <w:rsid w:val="00357E7B"/>
    <w:rsid w:val="00376E3D"/>
    <w:rsid w:val="00382A3D"/>
    <w:rsid w:val="003A4536"/>
    <w:rsid w:val="003B29C7"/>
    <w:rsid w:val="003B2D13"/>
    <w:rsid w:val="003C1A0A"/>
    <w:rsid w:val="003D64D0"/>
    <w:rsid w:val="00415E7A"/>
    <w:rsid w:val="0041707E"/>
    <w:rsid w:val="00442C73"/>
    <w:rsid w:val="004439A7"/>
    <w:rsid w:val="00453CCA"/>
    <w:rsid w:val="0046485F"/>
    <w:rsid w:val="0047553D"/>
    <w:rsid w:val="00483735"/>
    <w:rsid w:val="004A19F8"/>
    <w:rsid w:val="004A1FB3"/>
    <w:rsid w:val="004A7143"/>
    <w:rsid w:val="004E73B9"/>
    <w:rsid w:val="004F6C93"/>
    <w:rsid w:val="00505F6E"/>
    <w:rsid w:val="005207B5"/>
    <w:rsid w:val="00520E70"/>
    <w:rsid w:val="00526EEF"/>
    <w:rsid w:val="00550F40"/>
    <w:rsid w:val="005B3F89"/>
    <w:rsid w:val="005E69F9"/>
    <w:rsid w:val="005F0471"/>
    <w:rsid w:val="00603AB5"/>
    <w:rsid w:val="00610CA4"/>
    <w:rsid w:val="006139AB"/>
    <w:rsid w:val="00626C58"/>
    <w:rsid w:val="00634A6E"/>
    <w:rsid w:val="0065375A"/>
    <w:rsid w:val="00670822"/>
    <w:rsid w:val="00680CBA"/>
    <w:rsid w:val="006B13F7"/>
    <w:rsid w:val="006B59CF"/>
    <w:rsid w:val="006E63F6"/>
    <w:rsid w:val="006F736D"/>
    <w:rsid w:val="0072544D"/>
    <w:rsid w:val="0072664A"/>
    <w:rsid w:val="0075214A"/>
    <w:rsid w:val="00754B48"/>
    <w:rsid w:val="00767427"/>
    <w:rsid w:val="007A0207"/>
    <w:rsid w:val="007C4ADE"/>
    <w:rsid w:val="008411F3"/>
    <w:rsid w:val="00854669"/>
    <w:rsid w:val="00866EB9"/>
    <w:rsid w:val="0088259A"/>
    <w:rsid w:val="008928F0"/>
    <w:rsid w:val="008A173C"/>
    <w:rsid w:val="008C4C1D"/>
    <w:rsid w:val="008D5D63"/>
    <w:rsid w:val="009041B5"/>
    <w:rsid w:val="00907AA8"/>
    <w:rsid w:val="00921EB7"/>
    <w:rsid w:val="00934AAA"/>
    <w:rsid w:val="00955B5E"/>
    <w:rsid w:val="009569B6"/>
    <w:rsid w:val="00973912"/>
    <w:rsid w:val="009B0997"/>
    <w:rsid w:val="009F1F5C"/>
    <w:rsid w:val="00A1209C"/>
    <w:rsid w:val="00A50F23"/>
    <w:rsid w:val="00A566E4"/>
    <w:rsid w:val="00A60523"/>
    <w:rsid w:val="00A63649"/>
    <w:rsid w:val="00AD39E4"/>
    <w:rsid w:val="00AE4807"/>
    <w:rsid w:val="00AF57FD"/>
    <w:rsid w:val="00B1004C"/>
    <w:rsid w:val="00B65CFE"/>
    <w:rsid w:val="00B73D1B"/>
    <w:rsid w:val="00B902FA"/>
    <w:rsid w:val="00B96303"/>
    <w:rsid w:val="00BA00A5"/>
    <w:rsid w:val="00BE6A1E"/>
    <w:rsid w:val="00BF5866"/>
    <w:rsid w:val="00C12B4A"/>
    <w:rsid w:val="00C143AC"/>
    <w:rsid w:val="00C66B48"/>
    <w:rsid w:val="00C81A4A"/>
    <w:rsid w:val="00C860E1"/>
    <w:rsid w:val="00C86808"/>
    <w:rsid w:val="00CA393A"/>
    <w:rsid w:val="00CA6AFB"/>
    <w:rsid w:val="00CB12A3"/>
    <w:rsid w:val="00CC5A25"/>
    <w:rsid w:val="00D06C64"/>
    <w:rsid w:val="00D17B09"/>
    <w:rsid w:val="00D21093"/>
    <w:rsid w:val="00D36491"/>
    <w:rsid w:val="00D470D0"/>
    <w:rsid w:val="00D56BA4"/>
    <w:rsid w:val="00D6099D"/>
    <w:rsid w:val="00D61BBD"/>
    <w:rsid w:val="00D6464C"/>
    <w:rsid w:val="00D64851"/>
    <w:rsid w:val="00D80E3C"/>
    <w:rsid w:val="00DB4146"/>
    <w:rsid w:val="00DE36AF"/>
    <w:rsid w:val="00DF7186"/>
    <w:rsid w:val="00E040A9"/>
    <w:rsid w:val="00E06032"/>
    <w:rsid w:val="00E17E54"/>
    <w:rsid w:val="00E25165"/>
    <w:rsid w:val="00E722B1"/>
    <w:rsid w:val="00E8307F"/>
    <w:rsid w:val="00E83A5F"/>
    <w:rsid w:val="00EB03B3"/>
    <w:rsid w:val="00EC64A6"/>
    <w:rsid w:val="00ED3B1C"/>
    <w:rsid w:val="00EF27D8"/>
    <w:rsid w:val="00F0433B"/>
    <w:rsid w:val="00F12FD8"/>
    <w:rsid w:val="00F23B6B"/>
    <w:rsid w:val="00F36D4D"/>
    <w:rsid w:val="00F404F1"/>
    <w:rsid w:val="00F433F1"/>
    <w:rsid w:val="00F57059"/>
    <w:rsid w:val="00F57F9C"/>
    <w:rsid w:val="00F65B2C"/>
    <w:rsid w:val="00F749D8"/>
    <w:rsid w:val="00FB3C53"/>
    <w:rsid w:val="00FC0825"/>
    <w:rsid w:val="00FC4C62"/>
    <w:rsid w:val="00FE2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66B48"/>
  </w:style>
  <w:style w:type="paragraph" w:styleId="Ttulo1">
    <w:name w:val="heading 1"/>
    <w:basedOn w:val="Normal"/>
    <w:next w:val="Normal"/>
    <w:rsid w:val="00C66B4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C66B4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C66B4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C66B48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C66B4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C66B4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C66B4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C66B48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C66B4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66B4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C5A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C5A25"/>
  </w:style>
  <w:style w:type="paragraph" w:styleId="Rodap">
    <w:name w:val="footer"/>
    <w:basedOn w:val="Normal"/>
    <w:link w:val="RodapChar"/>
    <w:uiPriority w:val="99"/>
    <w:unhideWhenUsed/>
    <w:rsid w:val="00CC5A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C5A25"/>
  </w:style>
  <w:style w:type="paragraph" w:styleId="PargrafodaLista">
    <w:name w:val="List Paragraph"/>
    <w:basedOn w:val="Normal"/>
    <w:uiPriority w:val="34"/>
    <w:qFormat/>
    <w:rsid w:val="00ED3B1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47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472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8307F"/>
    <w:rPr>
      <w:color w:val="0000FF" w:themeColor="hyperlink"/>
      <w:u w:val="single"/>
    </w:rPr>
  </w:style>
  <w:style w:type="table" w:styleId="Tabelacomgrade">
    <w:name w:val="Table Grid"/>
    <w:basedOn w:val="Tabelanormal"/>
    <w:qFormat/>
    <w:rsid w:val="00DE36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646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7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8419">
          <w:marLeft w:val="0"/>
          <w:marRight w:val="0"/>
          <w:marTop w:val="0"/>
          <w:marBottom w:val="0"/>
          <w:divBdr>
            <w:top w:val="single" w:sz="6" w:space="5" w:color="000000"/>
            <w:left w:val="single" w:sz="6" w:space="5" w:color="000000"/>
            <w:bottom w:val="single" w:sz="6" w:space="5" w:color="000000"/>
            <w:right w:val="single" w:sz="6" w:space="8" w:color="000000"/>
          </w:divBdr>
        </w:div>
        <w:div w:id="2410704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FH4EDYF1frI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oB7gWNchtc" TargetMode="External"/><Relationship Id="rId34" Type="http://schemas.openxmlformats.org/officeDocument/2006/relationships/hyperlink" Target="HTTPS://WWW.YOUTUBE.COM/WATCH?V=QAGPHDPM8A4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T8HIiFQ8Y0&amp;list=PLlrYLgdTrW3VNN338ngZ6ErHwwgBIWgKz&amp;index=8&amp;t=0s" TargetMode="External"/><Relationship Id="rId17" Type="http://schemas.openxmlformats.org/officeDocument/2006/relationships/hyperlink" Target="https://www.youtube.com/watch?v=vzNZoDivqG4" TargetMode="External"/><Relationship Id="rId25" Type="http://schemas.openxmlformats.org/officeDocument/2006/relationships/oleObject" Target="embeddings/oleObject6.bin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41" Type="http://schemas.openxmlformats.org/officeDocument/2006/relationships/hyperlink" Target="https://www.youtube.com/watch?v=jmQoDtE3o1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5.png"/><Relationship Id="rId32" Type="http://schemas.openxmlformats.org/officeDocument/2006/relationships/image" Target="media/image8.jpeg"/><Relationship Id="rId37" Type="http://schemas.openxmlformats.org/officeDocument/2006/relationships/hyperlink" Target="https://www.youtube.com/watch?v=F1kPpwEZwiQ" TargetMode="External"/><Relationship Id="rId40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slShEL-N1mA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youtube.com/watch?v=2Q0b0mUZoF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wjbYJvmbM68" TargetMode="External"/><Relationship Id="rId31" Type="http://schemas.openxmlformats.org/officeDocument/2006/relationships/hyperlink" Target="https://www.youtube.com/watch?v=kSdkL3_0SrY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lo8MkTS_WS8" TargetMode="External"/><Relationship Id="rId27" Type="http://schemas.openxmlformats.org/officeDocument/2006/relationships/oleObject" Target="embeddings/oleObject7.bin"/><Relationship Id="rId30" Type="http://schemas.openxmlformats.org/officeDocument/2006/relationships/hyperlink" Target="https://www.youtube.com/watch?v=XyKyYlmVRT0" TargetMode="External"/><Relationship Id="rId35" Type="http://schemas.openxmlformats.org/officeDocument/2006/relationships/image" Target="media/image10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6A62F-02BC-408C-AEBE-40629145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3548</Words>
  <Characters>19161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PMR</Company>
  <LinksUpToDate>false</LinksUpToDate>
  <CharactersWithSpaces>22664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merris.mozer</cp:lastModifiedBy>
  <cp:revision>2</cp:revision>
  <dcterms:created xsi:type="dcterms:W3CDTF">2020-07-01T19:01:00Z</dcterms:created>
  <dcterms:modified xsi:type="dcterms:W3CDTF">2020-07-01T19:01:00Z</dcterms:modified>
</cp:coreProperties>
</file>